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D2DE" w14:textId="3A71836C" w:rsidR="00874A4F" w:rsidRPr="00E91283" w:rsidRDefault="00A338DF" w:rsidP="00D136D1">
      <w:pPr>
        <w:spacing w:line="312" w:lineRule="auto"/>
        <w:rPr>
          <w:rFonts w:ascii="Arial" w:eastAsia="Times New Roman" w:hAnsi="Arial" w:cs="Arial"/>
          <w:b/>
          <w:bCs/>
          <w:spacing w:val="5"/>
          <w:kern w:val="28"/>
          <w:sz w:val="28"/>
          <w:szCs w:val="28"/>
        </w:rPr>
      </w:pPr>
      <w:r w:rsidRPr="00E91283">
        <w:rPr>
          <w:rFonts w:ascii="Arial" w:eastAsia="Times New Roman" w:hAnsi="Arial" w:cs="Arial"/>
          <w:b/>
          <w:bCs/>
          <w:spacing w:val="5"/>
          <w:kern w:val="28"/>
          <w:sz w:val="28"/>
          <w:szCs w:val="28"/>
        </w:rPr>
        <w:t xml:space="preserve">Implementatiehandeling </w:t>
      </w:r>
      <w:r w:rsidR="00193182" w:rsidRPr="00E91283">
        <w:rPr>
          <w:rFonts w:ascii="Arial" w:eastAsia="Times New Roman" w:hAnsi="Arial" w:cs="Arial"/>
          <w:b/>
          <w:bCs/>
          <w:spacing w:val="5"/>
          <w:kern w:val="28"/>
          <w:sz w:val="28"/>
          <w:szCs w:val="28"/>
        </w:rPr>
        <w:t xml:space="preserve">Model </w:t>
      </w:r>
      <w:r w:rsidR="009140FA" w:rsidRPr="00E91283">
        <w:rPr>
          <w:rFonts w:ascii="Arial" w:eastAsia="Times New Roman" w:hAnsi="Arial" w:cs="Arial"/>
          <w:b/>
          <w:bCs/>
          <w:spacing w:val="5"/>
          <w:kern w:val="28"/>
          <w:sz w:val="28"/>
          <w:szCs w:val="28"/>
        </w:rPr>
        <w:t xml:space="preserve">Instellingsbesluit en </w:t>
      </w:r>
      <w:r w:rsidR="00193182" w:rsidRPr="00E91283">
        <w:rPr>
          <w:rFonts w:ascii="Arial" w:eastAsia="Times New Roman" w:hAnsi="Arial" w:cs="Arial"/>
          <w:b/>
          <w:bCs/>
          <w:spacing w:val="5"/>
          <w:kern w:val="28"/>
          <w:sz w:val="28"/>
          <w:szCs w:val="28"/>
        </w:rPr>
        <w:t xml:space="preserve">Verordening </w:t>
      </w:r>
      <w:r w:rsidR="002B22F6" w:rsidRPr="00E91283">
        <w:rPr>
          <w:rFonts w:ascii="Arial" w:eastAsia="Times New Roman" w:hAnsi="Arial" w:cs="Arial"/>
          <w:b/>
          <w:bCs/>
          <w:spacing w:val="5"/>
          <w:kern w:val="28"/>
          <w:sz w:val="28"/>
          <w:szCs w:val="28"/>
        </w:rPr>
        <w:t>Werkgeverscommissie</w:t>
      </w:r>
      <w:r w:rsidR="00874A4F" w:rsidRPr="00E91283">
        <w:rPr>
          <w:rFonts w:ascii="Arial" w:eastAsia="Times New Roman" w:hAnsi="Arial" w:cs="Arial"/>
          <w:b/>
          <w:bCs/>
          <w:spacing w:val="5"/>
          <w:kern w:val="28"/>
          <w:sz w:val="28"/>
          <w:szCs w:val="28"/>
        </w:rPr>
        <w:t xml:space="preserve"> (nieuw model, </w:t>
      </w:r>
      <w:r w:rsidR="00BC539E">
        <w:rPr>
          <w:rFonts w:ascii="Arial" w:eastAsia="Times New Roman" w:hAnsi="Arial" w:cs="Arial"/>
          <w:b/>
          <w:bCs/>
          <w:spacing w:val="5"/>
          <w:kern w:val="28"/>
          <w:sz w:val="28"/>
          <w:szCs w:val="28"/>
        </w:rPr>
        <w:t>juli</w:t>
      </w:r>
      <w:r w:rsidR="009140FA" w:rsidRPr="00E91283">
        <w:rPr>
          <w:rFonts w:ascii="Arial" w:eastAsia="Times New Roman" w:hAnsi="Arial" w:cs="Arial"/>
          <w:b/>
          <w:bCs/>
          <w:spacing w:val="5"/>
          <w:kern w:val="28"/>
          <w:sz w:val="28"/>
          <w:szCs w:val="28"/>
        </w:rPr>
        <w:t xml:space="preserve"> 202</w:t>
      </w:r>
      <w:r w:rsidR="00C31CB6" w:rsidRPr="00E91283">
        <w:rPr>
          <w:rFonts w:ascii="Arial" w:eastAsia="Times New Roman" w:hAnsi="Arial" w:cs="Arial"/>
          <w:b/>
          <w:bCs/>
          <w:spacing w:val="5"/>
          <w:kern w:val="28"/>
          <w:sz w:val="28"/>
          <w:szCs w:val="28"/>
        </w:rPr>
        <w:t>6</w:t>
      </w:r>
      <w:r w:rsidR="00874A4F" w:rsidRPr="00E91283">
        <w:rPr>
          <w:rFonts w:ascii="Arial" w:eastAsia="Times New Roman" w:hAnsi="Arial" w:cs="Arial"/>
          <w:b/>
          <w:bCs/>
          <w:spacing w:val="5"/>
          <w:kern w:val="28"/>
          <w:sz w:val="28"/>
          <w:szCs w:val="28"/>
        </w:rPr>
        <w:t>)</w:t>
      </w:r>
    </w:p>
    <w:p w14:paraId="427494DA" w14:textId="77777777" w:rsidR="00874A4F" w:rsidRPr="00E91283" w:rsidRDefault="00874A4F" w:rsidP="00D136D1">
      <w:pPr>
        <w:spacing w:line="312" w:lineRule="auto"/>
        <w:rPr>
          <w:rFonts w:ascii="Arial" w:eastAsiaTheme="majorEastAsia" w:hAnsi="Arial" w:cs="Arial"/>
          <w:b/>
          <w:bCs/>
        </w:rPr>
      </w:pPr>
    </w:p>
    <w:p w14:paraId="792259F8" w14:textId="0D773C38" w:rsidR="00651E8E" w:rsidRPr="00E91283" w:rsidRDefault="707D67C3" w:rsidP="00D136D1">
      <w:pPr>
        <w:spacing w:line="312" w:lineRule="auto"/>
        <w:rPr>
          <w:rFonts w:ascii="Arial" w:eastAsiaTheme="majorEastAsia" w:hAnsi="Arial" w:cs="Arial"/>
          <w:sz w:val="20"/>
          <w:szCs w:val="20"/>
          <w:u w:val="single"/>
        </w:rPr>
      </w:pPr>
      <w:r w:rsidRPr="00E91283">
        <w:rPr>
          <w:rFonts w:ascii="Arial" w:eastAsiaTheme="majorEastAsia" w:hAnsi="Arial" w:cs="Arial"/>
          <w:sz w:val="20"/>
          <w:szCs w:val="20"/>
          <w:u w:val="single"/>
        </w:rPr>
        <w:t xml:space="preserve">1. </w:t>
      </w:r>
      <w:r w:rsidR="001048B8" w:rsidRPr="00E91283">
        <w:rPr>
          <w:rFonts w:ascii="Arial" w:eastAsiaTheme="majorEastAsia" w:hAnsi="Arial" w:cs="Arial"/>
          <w:sz w:val="20"/>
          <w:szCs w:val="20"/>
          <w:u w:val="single"/>
        </w:rPr>
        <w:t>Inleiding</w:t>
      </w:r>
    </w:p>
    <w:p w14:paraId="75DBF77C" w14:textId="6BB4B40D" w:rsidR="00A96D90" w:rsidRPr="00E91283" w:rsidRDefault="009140FA" w:rsidP="00D136D1">
      <w:pPr>
        <w:spacing w:line="312" w:lineRule="auto"/>
        <w:rPr>
          <w:rFonts w:ascii="Arial" w:hAnsi="Arial" w:cs="Arial"/>
          <w:sz w:val="20"/>
          <w:szCs w:val="20"/>
        </w:rPr>
      </w:pPr>
      <w:r w:rsidRPr="00E91283">
        <w:rPr>
          <w:rFonts w:ascii="Arial" w:hAnsi="Arial" w:cs="Arial"/>
          <w:sz w:val="20"/>
          <w:szCs w:val="20"/>
        </w:rPr>
        <w:t>Het</w:t>
      </w:r>
      <w:r w:rsidR="002A79D3" w:rsidRPr="00E91283">
        <w:rPr>
          <w:rFonts w:ascii="Arial" w:hAnsi="Arial" w:cs="Arial"/>
          <w:sz w:val="20"/>
          <w:szCs w:val="20"/>
        </w:rPr>
        <w:t xml:space="preserve"> </w:t>
      </w:r>
      <w:r w:rsidR="003F1F90" w:rsidRPr="00E91283">
        <w:rPr>
          <w:rFonts w:ascii="Arial" w:hAnsi="Arial" w:cs="Arial"/>
          <w:sz w:val="20"/>
          <w:szCs w:val="20"/>
        </w:rPr>
        <w:t xml:space="preserve">bestaande Model Instellingsbesluit Werkgeverscommissie </w:t>
      </w:r>
      <w:r w:rsidR="000D335E" w:rsidRPr="00E91283">
        <w:rPr>
          <w:rFonts w:ascii="Arial" w:hAnsi="Arial" w:cs="Arial"/>
          <w:sz w:val="20"/>
          <w:szCs w:val="20"/>
        </w:rPr>
        <w:t xml:space="preserve">is vernieuwd tot het </w:t>
      </w:r>
      <w:r w:rsidR="002A79D3" w:rsidRPr="00E91283">
        <w:rPr>
          <w:rFonts w:ascii="Arial" w:hAnsi="Arial" w:cs="Arial"/>
          <w:sz w:val="20"/>
          <w:szCs w:val="20"/>
        </w:rPr>
        <w:t xml:space="preserve">Model </w:t>
      </w:r>
      <w:r w:rsidRPr="00E91283">
        <w:rPr>
          <w:rFonts w:ascii="Arial" w:hAnsi="Arial" w:cs="Arial"/>
          <w:sz w:val="20"/>
          <w:szCs w:val="20"/>
        </w:rPr>
        <w:t xml:space="preserve">Instellingsbesluit en </w:t>
      </w:r>
      <w:r w:rsidR="003F11F3" w:rsidRPr="00E91283">
        <w:rPr>
          <w:rFonts w:ascii="Arial" w:hAnsi="Arial" w:cs="Arial"/>
          <w:sz w:val="20"/>
          <w:szCs w:val="20"/>
        </w:rPr>
        <w:t>Verordening Werkgeverscommissie</w:t>
      </w:r>
      <w:r w:rsidR="004B0C51" w:rsidRPr="00E91283">
        <w:rPr>
          <w:rFonts w:ascii="Arial" w:hAnsi="Arial" w:cs="Arial"/>
          <w:sz w:val="20"/>
          <w:szCs w:val="20"/>
        </w:rPr>
        <w:t xml:space="preserve"> (hierna: </w:t>
      </w:r>
      <w:r w:rsidR="00D748B1" w:rsidRPr="00E91283">
        <w:rPr>
          <w:rFonts w:ascii="Arial" w:hAnsi="Arial" w:cs="Arial"/>
          <w:sz w:val="20"/>
          <w:szCs w:val="20"/>
        </w:rPr>
        <w:t>m</w:t>
      </w:r>
      <w:r w:rsidR="004B0C51" w:rsidRPr="00E91283">
        <w:rPr>
          <w:rFonts w:ascii="Arial" w:hAnsi="Arial" w:cs="Arial"/>
          <w:sz w:val="20"/>
          <w:szCs w:val="20"/>
        </w:rPr>
        <w:t>odel)</w:t>
      </w:r>
      <w:r w:rsidR="0096254D" w:rsidRPr="00E91283">
        <w:rPr>
          <w:rFonts w:ascii="Arial" w:hAnsi="Arial" w:cs="Arial"/>
          <w:sz w:val="20"/>
          <w:szCs w:val="20"/>
        </w:rPr>
        <w:t>. Deze</w:t>
      </w:r>
      <w:r w:rsidR="002A79D3" w:rsidRPr="00E91283">
        <w:rPr>
          <w:rFonts w:ascii="Arial" w:hAnsi="Arial" w:cs="Arial"/>
          <w:sz w:val="20"/>
          <w:szCs w:val="20"/>
        </w:rPr>
        <w:t xml:space="preserve"> implementatiehandleiding gaat </w:t>
      </w:r>
      <w:r w:rsidR="009D73F3" w:rsidRPr="00E91283">
        <w:rPr>
          <w:rFonts w:ascii="Arial" w:hAnsi="Arial" w:cs="Arial"/>
          <w:sz w:val="20"/>
          <w:szCs w:val="20"/>
        </w:rPr>
        <w:t xml:space="preserve">nader </w:t>
      </w:r>
      <w:r w:rsidR="000D335E" w:rsidRPr="00E91283">
        <w:rPr>
          <w:rFonts w:ascii="Arial" w:hAnsi="Arial" w:cs="Arial"/>
          <w:sz w:val="20"/>
          <w:szCs w:val="20"/>
        </w:rPr>
        <w:t xml:space="preserve">in </w:t>
      </w:r>
      <w:r w:rsidR="002A79D3" w:rsidRPr="00E91283">
        <w:rPr>
          <w:rFonts w:ascii="Arial" w:hAnsi="Arial" w:cs="Arial"/>
          <w:sz w:val="20"/>
          <w:szCs w:val="20"/>
        </w:rPr>
        <w:t xml:space="preserve">op de wijzigingen </w:t>
      </w:r>
      <w:r w:rsidR="000D335E" w:rsidRPr="00E91283">
        <w:rPr>
          <w:rFonts w:ascii="Arial" w:hAnsi="Arial" w:cs="Arial"/>
          <w:sz w:val="20"/>
          <w:szCs w:val="20"/>
        </w:rPr>
        <w:t>die daarbij zijn doorgevoerd</w:t>
      </w:r>
      <w:r w:rsidR="002A79D3" w:rsidRPr="00E91283">
        <w:rPr>
          <w:rFonts w:ascii="Arial" w:hAnsi="Arial" w:cs="Arial"/>
          <w:sz w:val="20"/>
          <w:szCs w:val="20"/>
        </w:rPr>
        <w:t>.</w:t>
      </w:r>
      <w:r w:rsidR="00287AA3" w:rsidRPr="00E91283">
        <w:rPr>
          <w:rFonts w:ascii="Arial" w:hAnsi="Arial" w:cs="Arial"/>
          <w:sz w:val="20"/>
          <w:szCs w:val="20"/>
        </w:rPr>
        <w:t xml:space="preserve"> </w:t>
      </w:r>
    </w:p>
    <w:p w14:paraId="1822056A" w14:textId="77777777" w:rsidR="00A96D90" w:rsidRPr="00E91283" w:rsidRDefault="00A96D90" w:rsidP="00D136D1">
      <w:pPr>
        <w:spacing w:line="312" w:lineRule="auto"/>
        <w:rPr>
          <w:rFonts w:ascii="Arial" w:hAnsi="Arial" w:cs="Arial"/>
          <w:sz w:val="20"/>
          <w:szCs w:val="20"/>
        </w:rPr>
      </w:pPr>
    </w:p>
    <w:p w14:paraId="7C28CE21" w14:textId="467D1DF2" w:rsidR="00651E8E" w:rsidRPr="00E91283" w:rsidRDefault="0010165F" w:rsidP="00D136D1">
      <w:pPr>
        <w:spacing w:line="312" w:lineRule="auto"/>
        <w:rPr>
          <w:rFonts w:ascii="Arial" w:hAnsi="Arial" w:cs="Arial"/>
          <w:sz w:val="20"/>
          <w:szCs w:val="20"/>
        </w:rPr>
      </w:pPr>
      <w:r w:rsidRPr="00E91283">
        <w:rPr>
          <w:rFonts w:ascii="Arial" w:hAnsi="Arial" w:cs="Arial"/>
          <w:sz w:val="20"/>
          <w:szCs w:val="20"/>
        </w:rPr>
        <w:t>E</w:t>
      </w:r>
      <w:r w:rsidR="00A96D90" w:rsidRPr="00E91283">
        <w:rPr>
          <w:rFonts w:ascii="Arial" w:hAnsi="Arial" w:cs="Arial"/>
          <w:sz w:val="20"/>
          <w:szCs w:val="20"/>
        </w:rPr>
        <w:t>erst</w:t>
      </w:r>
      <w:r w:rsidRPr="00E91283">
        <w:rPr>
          <w:rFonts w:ascii="Arial" w:hAnsi="Arial" w:cs="Arial"/>
          <w:sz w:val="20"/>
          <w:szCs w:val="20"/>
        </w:rPr>
        <w:t xml:space="preserve"> </w:t>
      </w:r>
      <w:r w:rsidR="7E0EEB38" w:rsidRPr="00E91283">
        <w:rPr>
          <w:rFonts w:ascii="Arial" w:hAnsi="Arial" w:cs="Arial"/>
          <w:sz w:val="20"/>
          <w:szCs w:val="20"/>
        </w:rPr>
        <w:t xml:space="preserve">wordt </w:t>
      </w:r>
      <w:r w:rsidR="002441CB" w:rsidRPr="00E91283">
        <w:rPr>
          <w:rFonts w:ascii="Arial" w:hAnsi="Arial" w:cs="Arial"/>
          <w:sz w:val="20"/>
          <w:szCs w:val="20"/>
        </w:rPr>
        <w:t xml:space="preserve">aandacht besteed aan </w:t>
      </w:r>
      <w:r w:rsidR="00287AA3" w:rsidRPr="00E91283">
        <w:rPr>
          <w:rFonts w:ascii="Arial" w:hAnsi="Arial" w:cs="Arial"/>
          <w:sz w:val="20"/>
          <w:szCs w:val="20"/>
        </w:rPr>
        <w:t>de a</w:t>
      </w:r>
      <w:r w:rsidR="001048B8" w:rsidRPr="00E91283">
        <w:rPr>
          <w:rFonts w:ascii="Arial" w:hAnsi="Arial" w:cs="Arial"/>
          <w:sz w:val="20"/>
          <w:szCs w:val="20"/>
        </w:rPr>
        <w:t>chtergrond van</w:t>
      </w:r>
      <w:r w:rsidR="00287AA3" w:rsidRPr="00E91283">
        <w:rPr>
          <w:rFonts w:ascii="Arial" w:hAnsi="Arial" w:cs="Arial"/>
          <w:sz w:val="20"/>
          <w:szCs w:val="20"/>
        </w:rPr>
        <w:t xml:space="preserve"> </w:t>
      </w:r>
      <w:r w:rsidRPr="00E91283">
        <w:rPr>
          <w:rFonts w:ascii="Arial" w:hAnsi="Arial" w:cs="Arial"/>
          <w:sz w:val="20"/>
          <w:szCs w:val="20"/>
        </w:rPr>
        <w:t xml:space="preserve">de wijzigingen </w:t>
      </w:r>
      <w:r w:rsidR="2AA85137" w:rsidRPr="00E91283">
        <w:rPr>
          <w:rFonts w:ascii="Arial" w:hAnsi="Arial" w:cs="Arial"/>
          <w:sz w:val="20"/>
          <w:szCs w:val="20"/>
        </w:rPr>
        <w:t>(paragraaf 2)</w:t>
      </w:r>
      <w:r w:rsidR="00287AA3" w:rsidRPr="00E91283">
        <w:rPr>
          <w:rFonts w:ascii="Arial" w:hAnsi="Arial" w:cs="Arial"/>
          <w:sz w:val="20"/>
          <w:szCs w:val="20"/>
        </w:rPr>
        <w:t>.</w:t>
      </w:r>
      <w:r w:rsidR="55FD2ADD" w:rsidRPr="00E91283">
        <w:rPr>
          <w:rFonts w:ascii="Arial" w:hAnsi="Arial" w:cs="Arial"/>
          <w:sz w:val="20"/>
          <w:szCs w:val="20"/>
        </w:rPr>
        <w:t xml:space="preserve"> Daarna gaat de handleiding </w:t>
      </w:r>
      <w:r w:rsidR="0D4541BA" w:rsidRPr="00E91283">
        <w:rPr>
          <w:rFonts w:ascii="Arial" w:hAnsi="Arial" w:cs="Arial"/>
          <w:sz w:val="20"/>
          <w:szCs w:val="20"/>
        </w:rPr>
        <w:t>op</w:t>
      </w:r>
      <w:r w:rsidR="00346764" w:rsidRPr="00E91283">
        <w:rPr>
          <w:rFonts w:ascii="Arial" w:hAnsi="Arial" w:cs="Arial"/>
          <w:sz w:val="20"/>
          <w:szCs w:val="20"/>
        </w:rPr>
        <w:t xml:space="preserve"> de </w:t>
      </w:r>
      <w:r w:rsidR="00130AFD" w:rsidRPr="00E91283">
        <w:rPr>
          <w:rFonts w:ascii="Arial" w:hAnsi="Arial" w:cs="Arial"/>
          <w:sz w:val="20"/>
          <w:szCs w:val="20"/>
        </w:rPr>
        <w:t>keuze tussen</w:t>
      </w:r>
      <w:r w:rsidR="00346764" w:rsidRPr="00E91283">
        <w:rPr>
          <w:rFonts w:ascii="Arial" w:hAnsi="Arial" w:cs="Arial"/>
          <w:sz w:val="20"/>
          <w:szCs w:val="20"/>
        </w:rPr>
        <w:t xml:space="preserve"> een bestuurscommissie </w:t>
      </w:r>
      <w:r w:rsidR="00130AFD" w:rsidRPr="00E91283">
        <w:rPr>
          <w:rFonts w:ascii="Arial" w:hAnsi="Arial" w:cs="Arial"/>
          <w:sz w:val="20"/>
          <w:szCs w:val="20"/>
        </w:rPr>
        <w:t xml:space="preserve">en een adviescommissie </w:t>
      </w:r>
      <w:r w:rsidR="00346764" w:rsidRPr="00E91283">
        <w:rPr>
          <w:rFonts w:ascii="Arial" w:hAnsi="Arial" w:cs="Arial"/>
          <w:sz w:val="20"/>
          <w:szCs w:val="20"/>
        </w:rPr>
        <w:t>in (paragraaf 3).</w:t>
      </w:r>
      <w:r w:rsidR="0021288D" w:rsidRPr="00E91283">
        <w:rPr>
          <w:rFonts w:ascii="Arial" w:hAnsi="Arial" w:cs="Arial"/>
          <w:sz w:val="20"/>
          <w:szCs w:val="20"/>
        </w:rPr>
        <w:t xml:space="preserve"> </w:t>
      </w:r>
      <w:r w:rsidR="00F7393E" w:rsidRPr="00E91283">
        <w:rPr>
          <w:rFonts w:ascii="Arial" w:hAnsi="Arial" w:cs="Arial"/>
          <w:sz w:val="20"/>
          <w:szCs w:val="20"/>
        </w:rPr>
        <w:t>Vervolgens</w:t>
      </w:r>
      <w:r w:rsidR="0021288D" w:rsidRPr="00E91283">
        <w:rPr>
          <w:rFonts w:ascii="Arial" w:hAnsi="Arial" w:cs="Arial"/>
          <w:sz w:val="20"/>
          <w:szCs w:val="20"/>
        </w:rPr>
        <w:t xml:space="preserve"> komen</w:t>
      </w:r>
      <w:r w:rsidR="00346764" w:rsidRPr="00E91283">
        <w:rPr>
          <w:rFonts w:ascii="Arial" w:hAnsi="Arial" w:cs="Arial"/>
          <w:sz w:val="20"/>
          <w:szCs w:val="20"/>
        </w:rPr>
        <w:t xml:space="preserve"> </w:t>
      </w:r>
      <w:r w:rsidR="0021288D" w:rsidRPr="00E91283">
        <w:rPr>
          <w:rFonts w:ascii="Arial" w:hAnsi="Arial" w:cs="Arial"/>
          <w:sz w:val="20"/>
          <w:szCs w:val="20"/>
        </w:rPr>
        <w:t xml:space="preserve">de taken en bevoegdheden van de werkgeverscommissies </w:t>
      </w:r>
      <w:r w:rsidR="0D4541BA" w:rsidRPr="00E91283">
        <w:rPr>
          <w:rFonts w:ascii="Arial" w:hAnsi="Arial" w:cs="Arial"/>
          <w:sz w:val="20"/>
          <w:szCs w:val="20"/>
        </w:rPr>
        <w:t xml:space="preserve">en de volmacht van de burgemeester </w:t>
      </w:r>
      <w:r w:rsidR="0021288D" w:rsidRPr="00E91283">
        <w:rPr>
          <w:rFonts w:ascii="Arial" w:hAnsi="Arial" w:cs="Arial"/>
          <w:sz w:val="20"/>
          <w:szCs w:val="20"/>
        </w:rPr>
        <w:t>aan de orde</w:t>
      </w:r>
      <w:r w:rsidR="0D4541BA" w:rsidRPr="00E91283">
        <w:rPr>
          <w:rFonts w:ascii="Arial" w:hAnsi="Arial" w:cs="Arial"/>
          <w:sz w:val="20"/>
          <w:szCs w:val="20"/>
        </w:rPr>
        <w:t xml:space="preserve"> (paragra</w:t>
      </w:r>
      <w:r w:rsidR="639923AA" w:rsidRPr="00E91283">
        <w:rPr>
          <w:rFonts w:ascii="Arial" w:hAnsi="Arial" w:cs="Arial"/>
          <w:sz w:val="20"/>
          <w:szCs w:val="20"/>
        </w:rPr>
        <w:t xml:space="preserve">fen </w:t>
      </w:r>
      <w:r w:rsidR="00346764" w:rsidRPr="00E91283">
        <w:rPr>
          <w:rFonts w:ascii="Arial" w:hAnsi="Arial" w:cs="Arial"/>
          <w:sz w:val="20"/>
          <w:szCs w:val="20"/>
        </w:rPr>
        <w:t>4</w:t>
      </w:r>
      <w:r w:rsidR="639923AA" w:rsidRPr="00E91283">
        <w:rPr>
          <w:rFonts w:ascii="Arial" w:hAnsi="Arial" w:cs="Arial"/>
          <w:sz w:val="20"/>
          <w:szCs w:val="20"/>
        </w:rPr>
        <w:t xml:space="preserve"> en </w:t>
      </w:r>
      <w:r w:rsidR="00346764" w:rsidRPr="00E91283">
        <w:rPr>
          <w:rFonts w:ascii="Arial" w:hAnsi="Arial" w:cs="Arial"/>
          <w:sz w:val="20"/>
          <w:szCs w:val="20"/>
        </w:rPr>
        <w:t>5</w:t>
      </w:r>
      <w:r w:rsidR="0D4541BA" w:rsidRPr="00E91283">
        <w:rPr>
          <w:rFonts w:ascii="Arial" w:hAnsi="Arial" w:cs="Arial"/>
          <w:sz w:val="20"/>
          <w:szCs w:val="20"/>
        </w:rPr>
        <w:t xml:space="preserve">). </w:t>
      </w:r>
      <w:r w:rsidR="00A96D90" w:rsidRPr="00E91283">
        <w:rPr>
          <w:rFonts w:ascii="Arial" w:hAnsi="Arial" w:cs="Arial"/>
          <w:sz w:val="20"/>
          <w:szCs w:val="20"/>
        </w:rPr>
        <w:t>T</w:t>
      </w:r>
      <w:r w:rsidR="00F7393E" w:rsidRPr="00E91283">
        <w:rPr>
          <w:rFonts w:ascii="Arial" w:hAnsi="Arial" w:cs="Arial"/>
          <w:sz w:val="20"/>
          <w:szCs w:val="20"/>
        </w:rPr>
        <w:t>ot slot</w:t>
      </w:r>
      <w:r w:rsidR="00A96D90" w:rsidRPr="00E91283">
        <w:rPr>
          <w:rFonts w:ascii="Arial" w:hAnsi="Arial" w:cs="Arial"/>
          <w:sz w:val="20"/>
          <w:szCs w:val="20"/>
        </w:rPr>
        <w:t xml:space="preserve"> staan</w:t>
      </w:r>
      <w:r w:rsidR="00F7393E" w:rsidRPr="00E91283">
        <w:rPr>
          <w:rFonts w:ascii="Arial" w:hAnsi="Arial" w:cs="Arial"/>
          <w:sz w:val="20"/>
          <w:szCs w:val="20"/>
        </w:rPr>
        <w:t xml:space="preserve"> </w:t>
      </w:r>
      <w:r w:rsidR="7F7FFB46" w:rsidRPr="00E91283">
        <w:rPr>
          <w:rFonts w:ascii="Arial" w:hAnsi="Arial" w:cs="Arial"/>
          <w:sz w:val="20"/>
          <w:szCs w:val="20"/>
        </w:rPr>
        <w:t xml:space="preserve">de </w:t>
      </w:r>
      <w:r w:rsidR="0FCFA763" w:rsidRPr="00E91283">
        <w:rPr>
          <w:rFonts w:ascii="Arial" w:hAnsi="Arial" w:cs="Arial"/>
          <w:sz w:val="20"/>
          <w:szCs w:val="20"/>
        </w:rPr>
        <w:t>wijzigingen in</w:t>
      </w:r>
      <w:r w:rsidR="004C2C8E" w:rsidRPr="00E91283">
        <w:rPr>
          <w:rFonts w:ascii="Arial" w:hAnsi="Arial" w:cs="Arial"/>
          <w:sz w:val="20"/>
          <w:szCs w:val="20"/>
        </w:rPr>
        <w:t xml:space="preserve"> het model</w:t>
      </w:r>
      <w:r w:rsidR="55FD2ADD" w:rsidRPr="00E91283">
        <w:rPr>
          <w:rFonts w:ascii="Arial" w:hAnsi="Arial" w:cs="Arial"/>
          <w:sz w:val="20"/>
          <w:szCs w:val="20"/>
        </w:rPr>
        <w:t xml:space="preserve"> </w:t>
      </w:r>
      <w:r w:rsidR="49C3AE20" w:rsidRPr="00E91283">
        <w:rPr>
          <w:rFonts w:ascii="Arial" w:hAnsi="Arial" w:cs="Arial"/>
          <w:sz w:val="20"/>
          <w:szCs w:val="20"/>
        </w:rPr>
        <w:t xml:space="preserve">op hoofdlijnen </w:t>
      </w:r>
      <w:r w:rsidR="00A96D90" w:rsidRPr="00E91283">
        <w:rPr>
          <w:rFonts w:ascii="Arial" w:hAnsi="Arial" w:cs="Arial"/>
          <w:sz w:val="20"/>
          <w:szCs w:val="20"/>
        </w:rPr>
        <w:t xml:space="preserve">(paragraaf </w:t>
      </w:r>
      <w:r w:rsidR="00346764" w:rsidRPr="00E91283">
        <w:rPr>
          <w:rFonts w:ascii="Arial" w:hAnsi="Arial" w:cs="Arial"/>
          <w:sz w:val="20"/>
          <w:szCs w:val="20"/>
        </w:rPr>
        <w:t>6</w:t>
      </w:r>
      <w:r w:rsidR="00A96D90" w:rsidRPr="00E91283">
        <w:rPr>
          <w:rFonts w:ascii="Arial" w:hAnsi="Arial" w:cs="Arial"/>
          <w:sz w:val="20"/>
          <w:szCs w:val="20"/>
        </w:rPr>
        <w:t xml:space="preserve">) </w:t>
      </w:r>
      <w:r w:rsidR="49C3AE20" w:rsidRPr="00E91283">
        <w:rPr>
          <w:rFonts w:ascii="Arial" w:hAnsi="Arial" w:cs="Arial"/>
          <w:sz w:val="20"/>
          <w:szCs w:val="20"/>
        </w:rPr>
        <w:t xml:space="preserve">en de </w:t>
      </w:r>
      <w:r w:rsidR="2C6F8D18" w:rsidRPr="00E91283">
        <w:rPr>
          <w:rFonts w:ascii="Arial" w:hAnsi="Arial" w:cs="Arial"/>
          <w:sz w:val="20"/>
          <w:szCs w:val="20"/>
        </w:rPr>
        <w:t>afzonderlijke bepalingen</w:t>
      </w:r>
      <w:r w:rsidR="6DE936EB" w:rsidRPr="00E91283">
        <w:rPr>
          <w:rFonts w:ascii="Arial" w:hAnsi="Arial" w:cs="Arial"/>
          <w:sz w:val="20"/>
          <w:szCs w:val="20"/>
        </w:rPr>
        <w:t xml:space="preserve"> en de daarin te maken keuzes</w:t>
      </w:r>
      <w:r w:rsidR="2C6F8D18" w:rsidRPr="00E91283">
        <w:rPr>
          <w:rFonts w:ascii="Arial" w:hAnsi="Arial" w:cs="Arial"/>
          <w:sz w:val="20"/>
          <w:szCs w:val="20"/>
        </w:rPr>
        <w:t xml:space="preserve"> </w:t>
      </w:r>
      <w:r w:rsidR="00A96D90" w:rsidRPr="00E91283">
        <w:rPr>
          <w:rFonts w:ascii="Arial" w:hAnsi="Arial" w:cs="Arial"/>
          <w:sz w:val="20"/>
          <w:szCs w:val="20"/>
        </w:rPr>
        <w:t xml:space="preserve">(paragraaf </w:t>
      </w:r>
      <w:r w:rsidR="00346764" w:rsidRPr="00E91283">
        <w:rPr>
          <w:rFonts w:ascii="Arial" w:hAnsi="Arial" w:cs="Arial"/>
          <w:sz w:val="20"/>
          <w:szCs w:val="20"/>
        </w:rPr>
        <w:t>7</w:t>
      </w:r>
      <w:r w:rsidR="00A96D90" w:rsidRPr="00E91283">
        <w:rPr>
          <w:rFonts w:ascii="Arial" w:hAnsi="Arial" w:cs="Arial"/>
          <w:sz w:val="20"/>
          <w:szCs w:val="20"/>
        </w:rPr>
        <w:t xml:space="preserve">) </w:t>
      </w:r>
      <w:r w:rsidR="00357D4B" w:rsidRPr="00E91283">
        <w:rPr>
          <w:rFonts w:ascii="Arial" w:hAnsi="Arial" w:cs="Arial"/>
          <w:sz w:val="20"/>
          <w:szCs w:val="20"/>
        </w:rPr>
        <w:t>centraal</w:t>
      </w:r>
      <w:r w:rsidR="0B36896E" w:rsidRPr="00E91283">
        <w:rPr>
          <w:rFonts w:ascii="Arial" w:hAnsi="Arial" w:cs="Arial"/>
          <w:sz w:val="20"/>
          <w:szCs w:val="20"/>
        </w:rPr>
        <w:t>.</w:t>
      </w:r>
    </w:p>
    <w:p w14:paraId="55B047A7" w14:textId="4DEDB0BE" w:rsidR="0741E8DC" w:rsidRPr="00E91283" w:rsidRDefault="0741E8DC" w:rsidP="00D136D1">
      <w:pPr>
        <w:spacing w:line="312" w:lineRule="auto"/>
        <w:rPr>
          <w:rFonts w:ascii="Arial" w:hAnsi="Arial" w:cs="Arial"/>
          <w:sz w:val="20"/>
          <w:szCs w:val="20"/>
        </w:rPr>
      </w:pPr>
    </w:p>
    <w:p w14:paraId="30CF8A04" w14:textId="61560157" w:rsidR="6480A2DB" w:rsidRPr="00E91283" w:rsidRDefault="6480A2DB" w:rsidP="00D136D1">
      <w:pPr>
        <w:spacing w:line="312" w:lineRule="auto"/>
        <w:rPr>
          <w:rFonts w:ascii="Arial" w:hAnsi="Arial" w:cs="Arial"/>
          <w:sz w:val="20"/>
          <w:szCs w:val="20"/>
          <w:u w:val="single"/>
        </w:rPr>
      </w:pPr>
      <w:r w:rsidRPr="00E91283">
        <w:rPr>
          <w:rFonts w:ascii="Arial" w:hAnsi="Arial" w:cs="Arial"/>
          <w:sz w:val="20"/>
          <w:szCs w:val="20"/>
          <w:u w:val="single"/>
        </w:rPr>
        <w:t xml:space="preserve">2. </w:t>
      </w:r>
      <w:r w:rsidR="55FD2ADD" w:rsidRPr="00E91283">
        <w:rPr>
          <w:rFonts w:ascii="Arial" w:hAnsi="Arial" w:cs="Arial"/>
          <w:sz w:val="20"/>
          <w:szCs w:val="20"/>
          <w:u w:val="single"/>
        </w:rPr>
        <w:t xml:space="preserve">Achtergrond </w:t>
      </w:r>
      <w:r w:rsidR="00E442FA" w:rsidRPr="00E91283">
        <w:rPr>
          <w:rFonts w:ascii="Arial" w:hAnsi="Arial" w:cs="Arial"/>
          <w:sz w:val="20"/>
          <w:szCs w:val="20"/>
          <w:u w:val="single"/>
        </w:rPr>
        <w:t>wijzigingen</w:t>
      </w:r>
    </w:p>
    <w:p w14:paraId="672B6D7C" w14:textId="48F2ACD2" w:rsidR="006E5997" w:rsidRPr="00E91283" w:rsidRDefault="00C01D25" w:rsidP="00D136D1">
      <w:pPr>
        <w:spacing w:line="312" w:lineRule="auto"/>
        <w:rPr>
          <w:rFonts w:ascii="Arial" w:hAnsi="Arial" w:cs="Arial"/>
          <w:sz w:val="20"/>
          <w:szCs w:val="20"/>
        </w:rPr>
      </w:pPr>
      <w:r w:rsidRPr="00E91283">
        <w:rPr>
          <w:rFonts w:ascii="Arial" w:hAnsi="Arial" w:cs="Arial"/>
          <w:sz w:val="20"/>
          <w:szCs w:val="20"/>
        </w:rPr>
        <w:t xml:space="preserve">Gebleken is dat </w:t>
      </w:r>
      <w:r w:rsidR="00393801" w:rsidRPr="00E91283">
        <w:rPr>
          <w:rFonts w:ascii="Arial" w:hAnsi="Arial" w:cs="Arial"/>
          <w:sz w:val="20"/>
          <w:szCs w:val="20"/>
        </w:rPr>
        <w:t>het</w:t>
      </w:r>
      <w:r w:rsidRPr="00E91283">
        <w:rPr>
          <w:rFonts w:ascii="Arial" w:hAnsi="Arial" w:cs="Arial"/>
          <w:sz w:val="20"/>
          <w:szCs w:val="20"/>
        </w:rPr>
        <w:t xml:space="preserve"> </w:t>
      </w:r>
      <w:r w:rsidR="00CB0DF7" w:rsidRPr="00E91283">
        <w:rPr>
          <w:rFonts w:ascii="Arial" w:hAnsi="Arial" w:cs="Arial"/>
          <w:sz w:val="20"/>
          <w:szCs w:val="20"/>
        </w:rPr>
        <w:t xml:space="preserve">bestaande </w:t>
      </w:r>
      <w:r w:rsidRPr="00E91283">
        <w:rPr>
          <w:rFonts w:ascii="Arial" w:hAnsi="Arial" w:cs="Arial"/>
          <w:sz w:val="20"/>
          <w:szCs w:val="20"/>
        </w:rPr>
        <w:t xml:space="preserve">Model </w:t>
      </w:r>
      <w:r w:rsidR="00393801" w:rsidRPr="00E91283">
        <w:rPr>
          <w:rFonts w:ascii="Arial" w:hAnsi="Arial" w:cs="Arial"/>
          <w:sz w:val="20"/>
          <w:szCs w:val="20"/>
        </w:rPr>
        <w:t>Instellingsbesluit</w:t>
      </w:r>
      <w:r w:rsidRPr="00E91283">
        <w:rPr>
          <w:rFonts w:ascii="Arial" w:hAnsi="Arial" w:cs="Arial"/>
          <w:sz w:val="20"/>
          <w:szCs w:val="20"/>
        </w:rPr>
        <w:t xml:space="preserve"> Werkgeverscommissie </w:t>
      </w:r>
      <w:r w:rsidR="0078673F" w:rsidRPr="00E91283">
        <w:rPr>
          <w:rFonts w:ascii="Arial" w:hAnsi="Arial" w:cs="Arial"/>
          <w:sz w:val="20"/>
          <w:szCs w:val="20"/>
        </w:rPr>
        <w:t xml:space="preserve">niet alleen een instellingsbesluit is, maar </w:t>
      </w:r>
      <w:r w:rsidR="005E71BE" w:rsidRPr="00E91283">
        <w:rPr>
          <w:rFonts w:ascii="Arial" w:hAnsi="Arial" w:cs="Arial"/>
          <w:sz w:val="20"/>
          <w:szCs w:val="20"/>
        </w:rPr>
        <w:t xml:space="preserve">ook artikelen over de taken en bevoegdheden van de werkgeverscommissie en de verhouding tot de </w:t>
      </w:r>
      <w:r w:rsidR="0076055A" w:rsidRPr="00E91283">
        <w:rPr>
          <w:rFonts w:ascii="Arial" w:hAnsi="Arial" w:cs="Arial"/>
          <w:sz w:val="20"/>
          <w:szCs w:val="20"/>
        </w:rPr>
        <w:t>gemeente</w:t>
      </w:r>
      <w:r w:rsidR="005E71BE" w:rsidRPr="00E91283">
        <w:rPr>
          <w:rFonts w:ascii="Arial" w:hAnsi="Arial" w:cs="Arial"/>
          <w:sz w:val="20"/>
          <w:szCs w:val="20"/>
        </w:rPr>
        <w:t xml:space="preserve">raad </w:t>
      </w:r>
      <w:r w:rsidR="0076055A" w:rsidRPr="00E91283">
        <w:rPr>
          <w:rFonts w:ascii="Arial" w:hAnsi="Arial" w:cs="Arial"/>
          <w:sz w:val="20"/>
          <w:szCs w:val="20"/>
        </w:rPr>
        <w:t xml:space="preserve">(hierna: raad) </w:t>
      </w:r>
      <w:r w:rsidR="00960C29" w:rsidRPr="00E91283">
        <w:rPr>
          <w:rFonts w:ascii="Arial" w:hAnsi="Arial" w:cs="Arial"/>
          <w:sz w:val="20"/>
          <w:szCs w:val="20"/>
        </w:rPr>
        <w:t>bevat</w:t>
      </w:r>
      <w:r w:rsidR="005E71BE" w:rsidRPr="00E91283">
        <w:rPr>
          <w:rFonts w:ascii="Arial" w:hAnsi="Arial" w:cs="Arial"/>
          <w:sz w:val="20"/>
          <w:szCs w:val="20"/>
        </w:rPr>
        <w:t xml:space="preserve">. </w:t>
      </w:r>
      <w:r w:rsidR="006E5997" w:rsidRPr="00E91283">
        <w:rPr>
          <w:rFonts w:ascii="Arial" w:hAnsi="Arial" w:cs="Arial"/>
          <w:sz w:val="20"/>
          <w:szCs w:val="20"/>
        </w:rPr>
        <w:t xml:space="preserve">Het </w:t>
      </w:r>
      <w:r w:rsidR="004F599F" w:rsidRPr="00E91283">
        <w:rPr>
          <w:rFonts w:ascii="Arial" w:hAnsi="Arial" w:cs="Arial"/>
          <w:sz w:val="20"/>
          <w:szCs w:val="20"/>
        </w:rPr>
        <w:t xml:space="preserve">bestaande besluit </w:t>
      </w:r>
      <w:r w:rsidR="006E5997" w:rsidRPr="00E91283">
        <w:rPr>
          <w:rFonts w:ascii="Arial" w:hAnsi="Arial" w:cs="Arial"/>
          <w:sz w:val="20"/>
          <w:szCs w:val="20"/>
        </w:rPr>
        <w:t xml:space="preserve">is in feite dus een instellingsbesluit en een verordening in </w:t>
      </w:r>
      <w:r w:rsidR="002D7191" w:rsidRPr="00E91283">
        <w:rPr>
          <w:rFonts w:ascii="Arial" w:hAnsi="Arial" w:cs="Arial"/>
          <w:sz w:val="20"/>
          <w:szCs w:val="20"/>
        </w:rPr>
        <w:t>één</w:t>
      </w:r>
      <w:r w:rsidR="006E5997" w:rsidRPr="00E91283">
        <w:rPr>
          <w:rFonts w:ascii="Arial" w:hAnsi="Arial" w:cs="Arial"/>
          <w:sz w:val="20"/>
          <w:szCs w:val="20"/>
        </w:rPr>
        <w:t>. Dat is in de titel en de opmaak van het nieuwe model ook tot uitdrukking gebracht.</w:t>
      </w:r>
      <w:r w:rsidR="0076055A" w:rsidRPr="00E91283">
        <w:rPr>
          <w:rFonts w:ascii="Arial" w:hAnsi="Arial" w:cs="Arial"/>
          <w:sz w:val="20"/>
          <w:szCs w:val="20"/>
        </w:rPr>
        <w:t xml:space="preserve"> </w:t>
      </w:r>
      <w:r w:rsidR="004F599F" w:rsidRPr="00E91283">
        <w:rPr>
          <w:rFonts w:ascii="Arial" w:hAnsi="Arial" w:cs="Arial"/>
          <w:sz w:val="20"/>
          <w:szCs w:val="20"/>
        </w:rPr>
        <w:t>De titel luidt</w:t>
      </w:r>
      <w:r w:rsidR="00E442FA" w:rsidRPr="00E91283">
        <w:rPr>
          <w:rFonts w:ascii="Arial" w:hAnsi="Arial" w:cs="Arial"/>
          <w:sz w:val="20"/>
          <w:szCs w:val="20"/>
        </w:rPr>
        <w:t xml:space="preserve"> nu</w:t>
      </w:r>
      <w:r w:rsidR="004F599F" w:rsidRPr="00E91283">
        <w:rPr>
          <w:rFonts w:ascii="Arial" w:hAnsi="Arial" w:cs="Arial"/>
          <w:sz w:val="20"/>
          <w:szCs w:val="20"/>
        </w:rPr>
        <w:t>:</w:t>
      </w:r>
      <w:r w:rsidR="0076055A" w:rsidRPr="00E91283">
        <w:rPr>
          <w:rFonts w:ascii="Arial" w:hAnsi="Arial" w:cs="Arial"/>
          <w:sz w:val="20"/>
          <w:szCs w:val="20"/>
        </w:rPr>
        <w:t xml:space="preserve"> het Model Instellingsbesluit en Verordening Werkgeverscommissie</w:t>
      </w:r>
      <w:r w:rsidR="004F599F" w:rsidRPr="00E91283">
        <w:rPr>
          <w:rFonts w:ascii="Arial" w:hAnsi="Arial" w:cs="Arial"/>
          <w:sz w:val="20"/>
          <w:szCs w:val="20"/>
        </w:rPr>
        <w:t>.</w:t>
      </w:r>
    </w:p>
    <w:p w14:paraId="57B53895" w14:textId="77777777" w:rsidR="006E5997" w:rsidRPr="00E91283" w:rsidRDefault="006E5997" w:rsidP="00D136D1">
      <w:pPr>
        <w:spacing w:line="312" w:lineRule="auto"/>
        <w:rPr>
          <w:rFonts w:ascii="Arial" w:hAnsi="Arial" w:cs="Arial"/>
          <w:sz w:val="20"/>
          <w:szCs w:val="20"/>
        </w:rPr>
      </w:pPr>
    </w:p>
    <w:p w14:paraId="14FE37A4" w14:textId="4669B765" w:rsidR="003D347A" w:rsidRPr="00E91283" w:rsidRDefault="00960C29" w:rsidP="00D136D1">
      <w:pPr>
        <w:spacing w:line="312" w:lineRule="auto"/>
        <w:rPr>
          <w:rFonts w:ascii="Arial" w:hAnsi="Arial" w:cs="Arial"/>
          <w:sz w:val="20"/>
          <w:szCs w:val="20"/>
        </w:rPr>
      </w:pPr>
      <w:r w:rsidRPr="00E91283">
        <w:rPr>
          <w:rFonts w:ascii="Arial" w:hAnsi="Arial" w:cs="Arial"/>
          <w:sz w:val="20"/>
          <w:szCs w:val="20"/>
        </w:rPr>
        <w:t xml:space="preserve">Verder is gebleken dat het </w:t>
      </w:r>
      <w:r w:rsidR="007B500C" w:rsidRPr="00E91283">
        <w:rPr>
          <w:rFonts w:ascii="Arial" w:hAnsi="Arial" w:cs="Arial"/>
          <w:sz w:val="20"/>
          <w:szCs w:val="20"/>
        </w:rPr>
        <w:t>model</w:t>
      </w:r>
      <w:r w:rsidRPr="00E91283">
        <w:rPr>
          <w:rFonts w:ascii="Arial" w:hAnsi="Arial" w:cs="Arial"/>
          <w:sz w:val="20"/>
          <w:szCs w:val="20"/>
        </w:rPr>
        <w:t xml:space="preserve"> </w:t>
      </w:r>
      <w:r w:rsidR="00C01D25" w:rsidRPr="00E91283">
        <w:rPr>
          <w:rFonts w:ascii="Arial" w:hAnsi="Arial" w:cs="Arial"/>
          <w:sz w:val="20"/>
          <w:szCs w:val="20"/>
        </w:rPr>
        <w:t xml:space="preserve">nog niet </w:t>
      </w:r>
      <w:r w:rsidR="601321E7" w:rsidRPr="00E91283">
        <w:rPr>
          <w:rFonts w:ascii="Arial" w:hAnsi="Arial" w:cs="Arial"/>
          <w:sz w:val="20"/>
          <w:szCs w:val="20"/>
        </w:rPr>
        <w:t>is</w:t>
      </w:r>
      <w:r w:rsidR="00C01D25" w:rsidRPr="00E91283">
        <w:rPr>
          <w:rFonts w:ascii="Arial" w:hAnsi="Arial" w:cs="Arial"/>
          <w:sz w:val="20"/>
          <w:szCs w:val="20"/>
        </w:rPr>
        <w:t xml:space="preserve"> aangepast aan de hand van de Wet normalisering rechtspositie ambtenaren (hierna: </w:t>
      </w:r>
      <w:proofErr w:type="spellStart"/>
      <w:r w:rsidR="00C01D25" w:rsidRPr="00E91283">
        <w:rPr>
          <w:rFonts w:ascii="Arial" w:hAnsi="Arial" w:cs="Arial"/>
          <w:sz w:val="20"/>
          <w:szCs w:val="20"/>
        </w:rPr>
        <w:t>Wnra</w:t>
      </w:r>
      <w:proofErr w:type="spellEnd"/>
      <w:r w:rsidR="00C01D25" w:rsidRPr="00E91283">
        <w:rPr>
          <w:rFonts w:ascii="Arial" w:hAnsi="Arial" w:cs="Arial"/>
          <w:sz w:val="20"/>
          <w:szCs w:val="20"/>
        </w:rPr>
        <w:t xml:space="preserve">), de Wet open overheid (hierna: </w:t>
      </w:r>
      <w:proofErr w:type="spellStart"/>
      <w:r w:rsidR="00C01D25" w:rsidRPr="00E91283">
        <w:rPr>
          <w:rFonts w:ascii="Arial" w:hAnsi="Arial" w:cs="Arial"/>
          <w:sz w:val="20"/>
          <w:szCs w:val="20"/>
        </w:rPr>
        <w:t>Woo</w:t>
      </w:r>
      <w:proofErr w:type="spellEnd"/>
      <w:r w:rsidR="00C01D25" w:rsidRPr="00E91283">
        <w:rPr>
          <w:rFonts w:ascii="Arial" w:hAnsi="Arial" w:cs="Arial"/>
          <w:sz w:val="20"/>
          <w:szCs w:val="20"/>
        </w:rPr>
        <w:t xml:space="preserve">) en de Wet bevorderen integriteit en functioneren decentraal bestuur. Omdat deze wetten gevolgen hebben voor de informatieverstrekking en geheimhouding door overheden, maar ook de rechtspositie van de griffier en </w:t>
      </w:r>
      <w:r w:rsidR="006E0981" w:rsidRPr="00E91283">
        <w:rPr>
          <w:rFonts w:ascii="Arial" w:hAnsi="Arial" w:cs="Arial"/>
          <w:sz w:val="20"/>
          <w:szCs w:val="20"/>
        </w:rPr>
        <w:t xml:space="preserve">eventueel de </w:t>
      </w:r>
      <w:r w:rsidR="00C01D25" w:rsidRPr="00E91283">
        <w:rPr>
          <w:rFonts w:ascii="Arial" w:hAnsi="Arial" w:cs="Arial"/>
          <w:sz w:val="20"/>
          <w:szCs w:val="20"/>
        </w:rPr>
        <w:t xml:space="preserve">griffieambtenaren, is het wel van belang dat </w:t>
      </w:r>
      <w:r w:rsidR="00393801" w:rsidRPr="00E91283">
        <w:rPr>
          <w:rFonts w:ascii="Arial" w:hAnsi="Arial" w:cs="Arial"/>
          <w:sz w:val="20"/>
          <w:szCs w:val="20"/>
        </w:rPr>
        <w:t>het model</w:t>
      </w:r>
      <w:r w:rsidR="00C01D25" w:rsidRPr="00E91283">
        <w:rPr>
          <w:rFonts w:ascii="Arial" w:hAnsi="Arial" w:cs="Arial"/>
          <w:sz w:val="20"/>
          <w:szCs w:val="20"/>
        </w:rPr>
        <w:t xml:space="preserve"> met deze wetten in lijn is. </w:t>
      </w:r>
      <w:r w:rsidR="001C5DD6" w:rsidRPr="00E91283">
        <w:rPr>
          <w:rFonts w:ascii="Arial" w:hAnsi="Arial" w:cs="Arial"/>
          <w:sz w:val="20"/>
          <w:szCs w:val="20"/>
        </w:rPr>
        <w:t xml:space="preserve">Het </w:t>
      </w:r>
      <w:r w:rsidR="00591016" w:rsidRPr="00E91283">
        <w:rPr>
          <w:rFonts w:ascii="Arial" w:hAnsi="Arial" w:cs="Arial"/>
          <w:sz w:val="20"/>
          <w:szCs w:val="20"/>
        </w:rPr>
        <w:t xml:space="preserve">bestaande </w:t>
      </w:r>
      <w:r w:rsidR="00EB5209" w:rsidRPr="00E91283">
        <w:rPr>
          <w:rFonts w:ascii="Arial" w:hAnsi="Arial" w:cs="Arial"/>
          <w:sz w:val="20"/>
          <w:szCs w:val="20"/>
        </w:rPr>
        <w:t>model</w:t>
      </w:r>
      <w:r w:rsidR="00591016" w:rsidRPr="00E91283">
        <w:rPr>
          <w:rFonts w:ascii="Arial" w:hAnsi="Arial" w:cs="Arial"/>
          <w:sz w:val="20"/>
          <w:szCs w:val="20"/>
        </w:rPr>
        <w:t xml:space="preserve"> </w:t>
      </w:r>
      <w:r w:rsidR="001C5DD6" w:rsidRPr="00E91283">
        <w:rPr>
          <w:rFonts w:ascii="Arial" w:hAnsi="Arial" w:cs="Arial"/>
          <w:sz w:val="20"/>
          <w:szCs w:val="20"/>
        </w:rPr>
        <w:t>is aan de hand hiervan dus ook aangepast</w:t>
      </w:r>
      <w:r w:rsidR="005413A0" w:rsidRPr="00E91283">
        <w:rPr>
          <w:rFonts w:ascii="Arial" w:hAnsi="Arial" w:cs="Arial"/>
          <w:sz w:val="20"/>
          <w:szCs w:val="20"/>
        </w:rPr>
        <w:t xml:space="preserve">. </w:t>
      </w:r>
    </w:p>
    <w:p w14:paraId="19A57DFF" w14:textId="77777777" w:rsidR="003D347A" w:rsidRPr="00E91283" w:rsidRDefault="003D347A" w:rsidP="00D136D1">
      <w:pPr>
        <w:spacing w:line="312" w:lineRule="auto"/>
        <w:rPr>
          <w:rFonts w:ascii="Arial" w:hAnsi="Arial" w:cs="Arial"/>
          <w:sz w:val="20"/>
          <w:szCs w:val="20"/>
        </w:rPr>
      </w:pPr>
    </w:p>
    <w:p w14:paraId="63B911FB" w14:textId="28312EB1" w:rsidR="009A3383" w:rsidRPr="00E91283" w:rsidRDefault="009A3383" w:rsidP="00D136D1">
      <w:pPr>
        <w:spacing w:line="312" w:lineRule="auto"/>
        <w:rPr>
          <w:rFonts w:ascii="Arial" w:hAnsi="Arial" w:cs="Arial"/>
          <w:sz w:val="20"/>
          <w:szCs w:val="20"/>
        </w:rPr>
      </w:pPr>
      <w:r w:rsidRPr="00E91283">
        <w:rPr>
          <w:rFonts w:ascii="Arial" w:hAnsi="Arial" w:cs="Arial"/>
          <w:sz w:val="20"/>
          <w:szCs w:val="20"/>
        </w:rPr>
        <w:t xml:space="preserve">Tot slot is van de gelegenheid gebruik gemaakt de rol van de werkgeverscommissie ook enigszins te verstevigen om ervoor te zorgen dat de commissie op een goede manier invulling kan geven aan de taken en bevoegdheden die de raad aan de commissie </w:t>
      </w:r>
      <w:r w:rsidR="001115FB" w:rsidRPr="00E91283">
        <w:rPr>
          <w:rFonts w:ascii="Arial" w:hAnsi="Arial" w:cs="Arial"/>
          <w:sz w:val="20"/>
          <w:szCs w:val="20"/>
        </w:rPr>
        <w:t>[</w:t>
      </w:r>
      <w:r w:rsidRPr="00E91283">
        <w:rPr>
          <w:rFonts w:ascii="Arial" w:hAnsi="Arial" w:cs="Arial"/>
          <w:sz w:val="20"/>
          <w:szCs w:val="20"/>
        </w:rPr>
        <w:t>delegeert</w:t>
      </w:r>
      <w:r w:rsidR="001115FB" w:rsidRPr="00E91283">
        <w:rPr>
          <w:rFonts w:ascii="Arial" w:hAnsi="Arial" w:cs="Arial"/>
          <w:sz w:val="20"/>
          <w:szCs w:val="20"/>
        </w:rPr>
        <w:t xml:space="preserve"> </w:t>
      </w:r>
      <w:r w:rsidR="001115FB" w:rsidRPr="00E91283">
        <w:rPr>
          <w:rFonts w:ascii="Arial" w:hAnsi="Arial" w:cs="Arial"/>
          <w:b/>
          <w:bCs/>
          <w:sz w:val="20"/>
          <w:szCs w:val="20"/>
        </w:rPr>
        <w:t>OF</w:t>
      </w:r>
      <w:r w:rsidR="001115FB" w:rsidRPr="00E91283">
        <w:rPr>
          <w:rFonts w:ascii="Arial" w:hAnsi="Arial" w:cs="Arial"/>
          <w:sz w:val="20"/>
          <w:szCs w:val="20"/>
        </w:rPr>
        <w:t xml:space="preserve"> mandateert]</w:t>
      </w:r>
      <w:r w:rsidRPr="00E91283">
        <w:rPr>
          <w:rFonts w:ascii="Arial" w:hAnsi="Arial" w:cs="Arial"/>
          <w:sz w:val="20"/>
          <w:szCs w:val="20"/>
        </w:rPr>
        <w:t>. </w:t>
      </w:r>
    </w:p>
    <w:p w14:paraId="5FDCEAF4" w14:textId="77777777" w:rsidR="005B5542" w:rsidRPr="00E91283" w:rsidRDefault="005B5542" w:rsidP="00D136D1">
      <w:pPr>
        <w:spacing w:line="312" w:lineRule="auto"/>
        <w:rPr>
          <w:rFonts w:ascii="Arial" w:hAnsi="Arial" w:cs="Arial"/>
          <w:sz w:val="20"/>
          <w:szCs w:val="20"/>
        </w:rPr>
      </w:pPr>
    </w:p>
    <w:p w14:paraId="03917AE1" w14:textId="54BC788D" w:rsidR="00D706B9" w:rsidRPr="00E91283" w:rsidRDefault="6985947B" w:rsidP="00D136D1">
      <w:pPr>
        <w:spacing w:line="312" w:lineRule="auto"/>
        <w:rPr>
          <w:rFonts w:ascii="Arial" w:hAnsi="Arial" w:cs="Arial"/>
          <w:sz w:val="20"/>
          <w:szCs w:val="20"/>
          <w:u w:val="single"/>
        </w:rPr>
      </w:pPr>
      <w:r w:rsidRPr="00E91283">
        <w:rPr>
          <w:rFonts w:ascii="Arial" w:hAnsi="Arial" w:cs="Arial"/>
          <w:sz w:val="20"/>
          <w:szCs w:val="20"/>
          <w:u w:val="single"/>
        </w:rPr>
        <w:t xml:space="preserve">3. </w:t>
      </w:r>
      <w:r w:rsidR="00EB5209" w:rsidRPr="00E91283">
        <w:rPr>
          <w:rFonts w:ascii="Arial" w:hAnsi="Arial" w:cs="Arial"/>
          <w:sz w:val="20"/>
          <w:szCs w:val="20"/>
          <w:u w:val="single"/>
        </w:rPr>
        <w:t>Keuze</w:t>
      </w:r>
      <w:r w:rsidR="000348FA" w:rsidRPr="00E91283">
        <w:rPr>
          <w:rFonts w:ascii="Arial" w:hAnsi="Arial" w:cs="Arial"/>
          <w:sz w:val="20"/>
          <w:szCs w:val="20"/>
          <w:u w:val="single"/>
        </w:rPr>
        <w:t xml:space="preserve"> </w:t>
      </w:r>
      <w:r w:rsidR="00EB5209" w:rsidRPr="00E91283">
        <w:rPr>
          <w:rFonts w:ascii="Arial" w:hAnsi="Arial" w:cs="Arial"/>
          <w:sz w:val="20"/>
          <w:szCs w:val="20"/>
          <w:u w:val="single"/>
        </w:rPr>
        <w:t>b</w:t>
      </w:r>
      <w:r w:rsidR="00D706B9" w:rsidRPr="00E91283">
        <w:rPr>
          <w:rFonts w:ascii="Arial" w:hAnsi="Arial" w:cs="Arial"/>
          <w:sz w:val="20"/>
          <w:szCs w:val="20"/>
          <w:u w:val="single"/>
        </w:rPr>
        <w:t>estuurscommissie of adviescommissie</w:t>
      </w:r>
    </w:p>
    <w:p w14:paraId="59C7A9CD" w14:textId="5548C9FC" w:rsidR="006722B1" w:rsidRPr="00E91283" w:rsidRDefault="00EE6B77" w:rsidP="00D136D1">
      <w:pPr>
        <w:spacing w:line="312" w:lineRule="auto"/>
        <w:rPr>
          <w:rFonts w:ascii="Arial" w:hAnsi="Arial" w:cs="Arial"/>
          <w:sz w:val="20"/>
          <w:szCs w:val="20"/>
        </w:rPr>
      </w:pPr>
      <w:r w:rsidRPr="00E91283">
        <w:rPr>
          <w:rFonts w:ascii="Arial" w:hAnsi="Arial" w:cs="Arial"/>
          <w:sz w:val="20"/>
          <w:szCs w:val="20"/>
        </w:rPr>
        <w:t>U</w:t>
      </w:r>
      <w:r w:rsidR="003B3CF9" w:rsidRPr="00E91283">
        <w:rPr>
          <w:rFonts w:ascii="Arial" w:hAnsi="Arial" w:cs="Arial"/>
          <w:sz w:val="20"/>
          <w:szCs w:val="20"/>
        </w:rPr>
        <w:t xml:space="preserve">itgangspunt in het bestaande </w:t>
      </w:r>
      <w:r w:rsidR="00933DE7" w:rsidRPr="00E91283">
        <w:rPr>
          <w:rFonts w:ascii="Arial" w:hAnsi="Arial" w:cs="Arial"/>
          <w:sz w:val="20"/>
          <w:szCs w:val="20"/>
        </w:rPr>
        <w:t>Model Instellingsbesluit Werkgeverscommissie</w:t>
      </w:r>
      <w:r w:rsidR="003B3CF9" w:rsidRPr="00E91283">
        <w:rPr>
          <w:rFonts w:ascii="Arial" w:hAnsi="Arial" w:cs="Arial"/>
          <w:sz w:val="20"/>
          <w:szCs w:val="20"/>
        </w:rPr>
        <w:t xml:space="preserve"> is dat de werkgeverscommissie een </w:t>
      </w:r>
      <w:r w:rsidR="00FB2FE6" w:rsidRPr="00E91283">
        <w:rPr>
          <w:rFonts w:ascii="Arial" w:hAnsi="Arial" w:cs="Arial"/>
          <w:sz w:val="20"/>
          <w:szCs w:val="20"/>
        </w:rPr>
        <w:t xml:space="preserve">bestuurscommissie in de zin van artikel 83 </w:t>
      </w:r>
      <w:r w:rsidR="00885D9F" w:rsidRPr="00E91283">
        <w:rPr>
          <w:rFonts w:ascii="Arial" w:hAnsi="Arial" w:cs="Arial"/>
          <w:sz w:val="20"/>
          <w:szCs w:val="20"/>
        </w:rPr>
        <w:t xml:space="preserve">van de </w:t>
      </w:r>
      <w:r w:rsidR="00FB2FE6" w:rsidRPr="00E91283">
        <w:rPr>
          <w:rFonts w:ascii="Arial" w:hAnsi="Arial" w:cs="Arial"/>
          <w:sz w:val="20"/>
          <w:szCs w:val="20"/>
        </w:rPr>
        <w:t>Gemeentewet</w:t>
      </w:r>
      <w:r w:rsidR="003B3CF9" w:rsidRPr="00E91283">
        <w:rPr>
          <w:rFonts w:ascii="Arial" w:hAnsi="Arial" w:cs="Arial"/>
          <w:sz w:val="20"/>
          <w:szCs w:val="20"/>
        </w:rPr>
        <w:t xml:space="preserve"> is</w:t>
      </w:r>
      <w:r w:rsidR="00FB2FE6" w:rsidRPr="00E91283">
        <w:rPr>
          <w:rFonts w:ascii="Arial" w:hAnsi="Arial" w:cs="Arial"/>
          <w:sz w:val="20"/>
          <w:szCs w:val="20"/>
        </w:rPr>
        <w:t xml:space="preserve">. </w:t>
      </w:r>
      <w:r w:rsidRPr="00E91283">
        <w:rPr>
          <w:rFonts w:ascii="Arial" w:hAnsi="Arial" w:cs="Arial"/>
          <w:sz w:val="20"/>
          <w:szCs w:val="20"/>
        </w:rPr>
        <w:t xml:space="preserve">Gemeenten kunnen er echter ook voor kiezen </w:t>
      </w:r>
      <w:r w:rsidR="00E778B9" w:rsidRPr="00E91283">
        <w:rPr>
          <w:rFonts w:ascii="Arial" w:hAnsi="Arial" w:cs="Arial"/>
          <w:sz w:val="20"/>
          <w:szCs w:val="20"/>
        </w:rPr>
        <w:t xml:space="preserve">een werkgeverscommissie in te stellen die een adviescommissie in de zin van artikel 84 van de Gemeentewet </w:t>
      </w:r>
      <w:r w:rsidR="006722B1" w:rsidRPr="00E91283">
        <w:rPr>
          <w:rFonts w:ascii="Arial" w:hAnsi="Arial" w:cs="Arial"/>
          <w:sz w:val="20"/>
          <w:szCs w:val="20"/>
        </w:rPr>
        <w:t xml:space="preserve">is. </w:t>
      </w:r>
      <w:r w:rsidR="004C7564">
        <w:rPr>
          <w:rFonts w:ascii="Arial" w:hAnsi="Arial" w:cs="Arial"/>
          <w:sz w:val="20"/>
          <w:szCs w:val="20"/>
        </w:rPr>
        <w:t xml:space="preserve">Bij </w:t>
      </w:r>
      <w:r w:rsidR="00AD6D2E">
        <w:rPr>
          <w:rFonts w:ascii="Arial" w:hAnsi="Arial" w:cs="Arial"/>
          <w:sz w:val="20"/>
          <w:szCs w:val="20"/>
        </w:rPr>
        <w:t xml:space="preserve">de keuze tussen deze twee </w:t>
      </w:r>
      <w:r w:rsidR="006722B1" w:rsidRPr="00E91283">
        <w:rPr>
          <w:rFonts w:ascii="Arial" w:hAnsi="Arial" w:cs="Arial"/>
          <w:sz w:val="20"/>
          <w:szCs w:val="20"/>
        </w:rPr>
        <w:t xml:space="preserve">vormen </w:t>
      </w:r>
      <w:r w:rsidR="00DC48F9">
        <w:rPr>
          <w:rFonts w:ascii="Arial" w:hAnsi="Arial" w:cs="Arial"/>
          <w:sz w:val="20"/>
          <w:szCs w:val="20"/>
        </w:rPr>
        <w:t>moet</w:t>
      </w:r>
      <w:r w:rsidR="009E1B94">
        <w:rPr>
          <w:rFonts w:ascii="Arial" w:hAnsi="Arial" w:cs="Arial"/>
          <w:sz w:val="20"/>
          <w:szCs w:val="20"/>
        </w:rPr>
        <w:t>en gemeenten</w:t>
      </w:r>
      <w:r w:rsidR="00DC48F9">
        <w:rPr>
          <w:rFonts w:ascii="Arial" w:hAnsi="Arial" w:cs="Arial"/>
          <w:sz w:val="20"/>
          <w:szCs w:val="20"/>
        </w:rPr>
        <w:t xml:space="preserve"> een afweging </w:t>
      </w:r>
      <w:r w:rsidR="009E1B94">
        <w:rPr>
          <w:rFonts w:ascii="Arial" w:hAnsi="Arial" w:cs="Arial"/>
          <w:sz w:val="20"/>
          <w:szCs w:val="20"/>
        </w:rPr>
        <w:t>maken</w:t>
      </w:r>
      <w:r w:rsidR="00F63F0E">
        <w:rPr>
          <w:rFonts w:ascii="Arial" w:hAnsi="Arial" w:cs="Arial"/>
          <w:sz w:val="20"/>
          <w:szCs w:val="20"/>
        </w:rPr>
        <w:t xml:space="preserve">. </w:t>
      </w:r>
      <w:r w:rsidR="006722B1" w:rsidRPr="00E91283">
        <w:rPr>
          <w:rFonts w:ascii="Arial" w:hAnsi="Arial" w:cs="Arial"/>
          <w:sz w:val="20"/>
          <w:szCs w:val="20"/>
        </w:rPr>
        <w:t xml:space="preserve">Deze paragraaf gaat </w:t>
      </w:r>
      <w:r w:rsidR="00DC48F9">
        <w:rPr>
          <w:rFonts w:ascii="Arial" w:hAnsi="Arial" w:cs="Arial"/>
          <w:sz w:val="20"/>
          <w:szCs w:val="20"/>
        </w:rPr>
        <w:t xml:space="preserve">nader </w:t>
      </w:r>
      <w:r w:rsidR="006722B1" w:rsidRPr="00E91283">
        <w:rPr>
          <w:rFonts w:ascii="Arial" w:hAnsi="Arial" w:cs="Arial"/>
          <w:sz w:val="20"/>
          <w:szCs w:val="20"/>
        </w:rPr>
        <w:t xml:space="preserve">op die </w:t>
      </w:r>
      <w:r w:rsidR="00F63F0E">
        <w:rPr>
          <w:rFonts w:ascii="Arial" w:hAnsi="Arial" w:cs="Arial"/>
          <w:sz w:val="20"/>
          <w:szCs w:val="20"/>
        </w:rPr>
        <w:t>a</w:t>
      </w:r>
      <w:r w:rsidR="00DC48F9">
        <w:rPr>
          <w:rFonts w:ascii="Arial" w:hAnsi="Arial" w:cs="Arial"/>
          <w:sz w:val="20"/>
          <w:szCs w:val="20"/>
        </w:rPr>
        <w:t>fweging</w:t>
      </w:r>
      <w:r w:rsidR="006722B1" w:rsidRPr="00E91283">
        <w:rPr>
          <w:rFonts w:ascii="Arial" w:hAnsi="Arial" w:cs="Arial"/>
          <w:sz w:val="20"/>
          <w:szCs w:val="20"/>
        </w:rPr>
        <w:t xml:space="preserve"> in.</w:t>
      </w:r>
    </w:p>
    <w:p w14:paraId="74C68426" w14:textId="77777777" w:rsidR="006722B1" w:rsidRDefault="006722B1" w:rsidP="00D136D1">
      <w:pPr>
        <w:spacing w:line="312" w:lineRule="auto"/>
        <w:rPr>
          <w:rFonts w:ascii="Arial" w:hAnsi="Arial" w:cs="Arial"/>
          <w:sz w:val="20"/>
          <w:szCs w:val="20"/>
        </w:rPr>
      </w:pPr>
    </w:p>
    <w:p w14:paraId="66ADF4E7" w14:textId="77777777" w:rsidR="00C55BC8" w:rsidRPr="00E91283" w:rsidRDefault="00C55BC8" w:rsidP="00D136D1">
      <w:pPr>
        <w:spacing w:line="312" w:lineRule="auto"/>
        <w:rPr>
          <w:rFonts w:ascii="Arial" w:hAnsi="Arial" w:cs="Arial"/>
          <w:sz w:val="20"/>
          <w:szCs w:val="20"/>
        </w:rPr>
      </w:pPr>
    </w:p>
    <w:p w14:paraId="7168D335" w14:textId="409E4342" w:rsidR="006722B1" w:rsidRPr="00E91283" w:rsidRDefault="006722B1" w:rsidP="00D136D1">
      <w:pPr>
        <w:spacing w:line="312" w:lineRule="auto"/>
        <w:rPr>
          <w:rFonts w:ascii="Arial" w:hAnsi="Arial" w:cs="Arial"/>
          <w:i/>
          <w:iCs/>
          <w:sz w:val="20"/>
          <w:szCs w:val="20"/>
        </w:rPr>
      </w:pPr>
      <w:r w:rsidRPr="00E91283">
        <w:rPr>
          <w:rFonts w:ascii="Arial" w:hAnsi="Arial" w:cs="Arial"/>
          <w:i/>
          <w:iCs/>
          <w:sz w:val="20"/>
          <w:szCs w:val="20"/>
        </w:rPr>
        <w:lastRenderedPageBreak/>
        <w:t>Bestuurscommissie</w:t>
      </w:r>
    </w:p>
    <w:p w14:paraId="3AEAD31B" w14:textId="472AAF50" w:rsidR="003F1F90" w:rsidRPr="00E91283" w:rsidRDefault="006722B1" w:rsidP="00D136D1">
      <w:pPr>
        <w:spacing w:line="312" w:lineRule="auto"/>
        <w:rPr>
          <w:rFonts w:ascii="Arial" w:hAnsi="Arial"/>
          <w:sz w:val="20"/>
          <w:szCs w:val="20"/>
        </w:rPr>
      </w:pPr>
      <w:r w:rsidRPr="00E91283">
        <w:rPr>
          <w:rFonts w:ascii="Arial" w:hAnsi="Arial" w:cs="Arial"/>
          <w:sz w:val="20"/>
          <w:szCs w:val="20"/>
        </w:rPr>
        <w:t xml:space="preserve">Als de raad ervoor kiest </w:t>
      </w:r>
      <w:r w:rsidR="003D58C6" w:rsidRPr="00E91283">
        <w:rPr>
          <w:rFonts w:ascii="Arial" w:hAnsi="Arial" w:cs="Arial"/>
          <w:sz w:val="20"/>
          <w:szCs w:val="20"/>
        </w:rPr>
        <w:t>een</w:t>
      </w:r>
      <w:r w:rsidRPr="00E91283">
        <w:rPr>
          <w:rFonts w:ascii="Arial" w:hAnsi="Arial" w:cs="Arial"/>
          <w:sz w:val="20"/>
          <w:szCs w:val="20"/>
        </w:rPr>
        <w:t xml:space="preserve"> werkgeverscommissie in te stellen </w:t>
      </w:r>
      <w:r w:rsidR="007724DD" w:rsidRPr="00E91283">
        <w:rPr>
          <w:rFonts w:ascii="Arial" w:hAnsi="Arial" w:cs="Arial"/>
          <w:sz w:val="20"/>
          <w:szCs w:val="20"/>
        </w:rPr>
        <w:t>die een bestuurscommissie in de zin van artikel 83 van de Gemeentewet is, dan</w:t>
      </w:r>
      <w:r w:rsidR="00B234E4" w:rsidRPr="00E91283">
        <w:rPr>
          <w:rFonts w:ascii="Arial" w:hAnsi="Arial" w:cs="Arial"/>
          <w:sz w:val="20"/>
          <w:szCs w:val="20"/>
        </w:rPr>
        <w:t xml:space="preserve"> betekent</w:t>
      </w:r>
      <w:r w:rsidR="007724DD" w:rsidRPr="00E91283">
        <w:rPr>
          <w:rFonts w:ascii="Arial" w:hAnsi="Arial" w:cs="Arial"/>
          <w:sz w:val="20"/>
          <w:szCs w:val="20"/>
        </w:rPr>
        <w:t xml:space="preserve"> dit</w:t>
      </w:r>
      <w:r w:rsidR="00B234E4" w:rsidRPr="00E91283">
        <w:rPr>
          <w:rFonts w:ascii="Arial" w:hAnsi="Arial" w:cs="Arial"/>
          <w:sz w:val="20"/>
          <w:szCs w:val="20"/>
        </w:rPr>
        <w:t xml:space="preserve"> </w:t>
      </w:r>
      <w:r w:rsidR="00FB2FE6" w:rsidRPr="00E91283">
        <w:rPr>
          <w:rFonts w:ascii="Arial" w:hAnsi="Arial" w:cs="Arial"/>
          <w:sz w:val="20"/>
          <w:szCs w:val="20"/>
        </w:rPr>
        <w:t xml:space="preserve">dat </w:t>
      </w:r>
      <w:r w:rsidR="005824A6" w:rsidRPr="00E91283">
        <w:rPr>
          <w:rFonts w:ascii="Arial" w:hAnsi="Arial" w:cs="Arial"/>
          <w:sz w:val="20"/>
          <w:szCs w:val="20"/>
        </w:rPr>
        <w:t xml:space="preserve">de raad de </w:t>
      </w:r>
      <w:r w:rsidR="004A1700" w:rsidRPr="00E91283">
        <w:rPr>
          <w:rFonts w:ascii="Arial" w:hAnsi="Arial" w:cs="Arial"/>
          <w:sz w:val="20"/>
          <w:szCs w:val="20"/>
        </w:rPr>
        <w:t xml:space="preserve">taken en </w:t>
      </w:r>
      <w:r w:rsidR="005824A6" w:rsidRPr="00E91283">
        <w:rPr>
          <w:rFonts w:ascii="Arial" w:hAnsi="Arial" w:cs="Arial"/>
          <w:sz w:val="20"/>
          <w:szCs w:val="20"/>
        </w:rPr>
        <w:t>bevoegdheden aan de werkgeverscommissie delegeert</w:t>
      </w:r>
      <w:r w:rsidR="00E25B0A" w:rsidRPr="00E91283">
        <w:rPr>
          <w:rFonts w:ascii="Arial" w:hAnsi="Arial" w:cs="Arial"/>
          <w:sz w:val="20"/>
          <w:szCs w:val="20"/>
        </w:rPr>
        <w:t xml:space="preserve"> en dus </w:t>
      </w:r>
      <w:r w:rsidR="00012594" w:rsidRPr="00E91283">
        <w:rPr>
          <w:rFonts w:ascii="Arial" w:hAnsi="Arial" w:cs="Arial"/>
          <w:sz w:val="20"/>
          <w:szCs w:val="20"/>
        </w:rPr>
        <w:t xml:space="preserve">aan de commissie </w:t>
      </w:r>
      <w:r w:rsidR="00E25B0A" w:rsidRPr="00E91283">
        <w:rPr>
          <w:rFonts w:ascii="Arial" w:hAnsi="Arial" w:cs="Arial"/>
          <w:sz w:val="20"/>
          <w:szCs w:val="20"/>
        </w:rPr>
        <w:t>overdraagt</w:t>
      </w:r>
      <w:r w:rsidR="005824A6" w:rsidRPr="00E91283">
        <w:rPr>
          <w:rFonts w:ascii="Arial" w:hAnsi="Arial" w:cs="Arial"/>
          <w:sz w:val="20"/>
          <w:szCs w:val="20"/>
        </w:rPr>
        <w:t xml:space="preserve">. </w:t>
      </w:r>
      <w:r w:rsidR="00481A75">
        <w:rPr>
          <w:rFonts w:ascii="Arial" w:hAnsi="Arial" w:cs="Arial"/>
          <w:sz w:val="20"/>
          <w:szCs w:val="20"/>
        </w:rPr>
        <w:t>D</w:t>
      </w:r>
      <w:r w:rsidR="00414BED" w:rsidRPr="00E91283">
        <w:rPr>
          <w:rFonts w:ascii="Arial" w:hAnsi="Arial" w:cs="Arial"/>
          <w:sz w:val="20"/>
          <w:szCs w:val="20"/>
        </w:rPr>
        <w:t xml:space="preserve">e werkgeverscommissie </w:t>
      </w:r>
      <w:r w:rsidR="00481A75">
        <w:rPr>
          <w:rFonts w:ascii="Arial" w:hAnsi="Arial" w:cs="Arial"/>
          <w:sz w:val="20"/>
          <w:szCs w:val="20"/>
        </w:rPr>
        <w:t xml:space="preserve">oefent </w:t>
      </w:r>
      <w:r w:rsidR="005824A6" w:rsidRPr="00E91283">
        <w:rPr>
          <w:rFonts w:ascii="Arial" w:hAnsi="Arial" w:cs="Arial"/>
          <w:sz w:val="20"/>
          <w:szCs w:val="20"/>
        </w:rPr>
        <w:t xml:space="preserve">de </w:t>
      </w:r>
      <w:r w:rsidR="001A3F6D" w:rsidRPr="00E91283">
        <w:rPr>
          <w:rFonts w:ascii="Arial" w:hAnsi="Arial" w:cs="Arial"/>
          <w:sz w:val="20"/>
          <w:szCs w:val="20"/>
        </w:rPr>
        <w:t xml:space="preserve">overgedragen </w:t>
      </w:r>
      <w:r w:rsidR="005824A6" w:rsidRPr="00E91283">
        <w:rPr>
          <w:rFonts w:ascii="Arial" w:hAnsi="Arial" w:cs="Arial"/>
          <w:sz w:val="20"/>
          <w:szCs w:val="20"/>
        </w:rPr>
        <w:t xml:space="preserve">bevoegdheden </w:t>
      </w:r>
      <w:r w:rsidR="00481A75">
        <w:rPr>
          <w:rFonts w:ascii="Arial" w:hAnsi="Arial" w:cs="Arial"/>
          <w:sz w:val="20"/>
          <w:szCs w:val="20"/>
        </w:rPr>
        <w:t xml:space="preserve">dan </w:t>
      </w:r>
      <w:r w:rsidR="0087514C">
        <w:rPr>
          <w:rFonts w:ascii="Arial" w:hAnsi="Arial" w:cs="Arial"/>
          <w:sz w:val="20"/>
          <w:szCs w:val="20"/>
        </w:rPr>
        <w:t xml:space="preserve">dus </w:t>
      </w:r>
      <w:r w:rsidR="00E25B0A" w:rsidRPr="00E91283">
        <w:rPr>
          <w:rFonts w:ascii="Arial" w:hAnsi="Arial" w:cs="Arial"/>
          <w:sz w:val="20"/>
          <w:szCs w:val="20"/>
        </w:rPr>
        <w:t xml:space="preserve">onder diens eigen </w:t>
      </w:r>
      <w:r w:rsidR="00775824" w:rsidRPr="00E91283">
        <w:rPr>
          <w:rFonts w:ascii="Arial" w:hAnsi="Arial" w:cs="Arial"/>
          <w:sz w:val="20"/>
          <w:szCs w:val="20"/>
        </w:rPr>
        <w:t xml:space="preserve">naam en </w:t>
      </w:r>
      <w:r w:rsidR="00E25B0A" w:rsidRPr="00E91283">
        <w:rPr>
          <w:rFonts w:ascii="Arial" w:hAnsi="Arial" w:cs="Arial"/>
          <w:sz w:val="20"/>
          <w:szCs w:val="20"/>
        </w:rPr>
        <w:t xml:space="preserve">verantwoordelijkheid uit. </w:t>
      </w:r>
      <w:r w:rsidR="00775824" w:rsidRPr="00E91283">
        <w:rPr>
          <w:rFonts w:ascii="Arial" w:hAnsi="Arial" w:cs="Arial"/>
          <w:sz w:val="20"/>
          <w:szCs w:val="20"/>
        </w:rPr>
        <w:t xml:space="preserve">Geregeld is wel dat de werkgeverscommissie </w:t>
      </w:r>
      <w:r w:rsidR="004A1700" w:rsidRPr="00E91283">
        <w:rPr>
          <w:rFonts w:ascii="Arial" w:hAnsi="Arial" w:cs="Arial"/>
          <w:sz w:val="20"/>
          <w:szCs w:val="20"/>
        </w:rPr>
        <w:t xml:space="preserve">over de uitoefening van de taken en bevoegdheden </w:t>
      </w:r>
      <w:r w:rsidR="001A3F6D" w:rsidRPr="00E91283">
        <w:rPr>
          <w:rFonts w:ascii="Arial" w:hAnsi="Arial" w:cs="Arial"/>
          <w:sz w:val="20"/>
          <w:szCs w:val="20"/>
        </w:rPr>
        <w:t xml:space="preserve">verantwoording </w:t>
      </w:r>
      <w:r w:rsidR="00FB3B01" w:rsidRPr="00E91283">
        <w:rPr>
          <w:rFonts w:ascii="Arial" w:hAnsi="Arial" w:cs="Arial"/>
          <w:sz w:val="20"/>
          <w:szCs w:val="20"/>
        </w:rPr>
        <w:t xml:space="preserve">aan de raad </w:t>
      </w:r>
      <w:r w:rsidR="001A3F6D" w:rsidRPr="00E91283">
        <w:rPr>
          <w:rFonts w:ascii="Arial" w:hAnsi="Arial" w:cs="Arial"/>
          <w:sz w:val="20"/>
          <w:szCs w:val="20"/>
        </w:rPr>
        <w:t xml:space="preserve">aflegt, maar de raad kan </w:t>
      </w:r>
      <w:r w:rsidR="002A323A" w:rsidRPr="00E91283">
        <w:rPr>
          <w:rFonts w:ascii="Arial" w:hAnsi="Arial" w:cs="Arial"/>
          <w:sz w:val="20"/>
          <w:szCs w:val="20"/>
        </w:rPr>
        <w:t>hier</w:t>
      </w:r>
      <w:r w:rsidR="006971FB" w:rsidRPr="00E91283">
        <w:rPr>
          <w:rFonts w:ascii="Arial" w:hAnsi="Arial" w:cs="Arial"/>
          <w:sz w:val="20"/>
          <w:szCs w:val="20"/>
        </w:rPr>
        <w:t>over alleen nog beleidsregels vaststellen</w:t>
      </w:r>
      <w:r w:rsidR="00ED3FD8" w:rsidRPr="00E91283">
        <w:rPr>
          <w:rFonts w:ascii="Arial" w:hAnsi="Arial" w:cs="Arial"/>
          <w:sz w:val="20"/>
          <w:szCs w:val="20"/>
        </w:rPr>
        <w:t xml:space="preserve">. Het is voor de raad </w:t>
      </w:r>
      <w:r w:rsidR="00296FBE" w:rsidRPr="00E91283">
        <w:rPr>
          <w:rFonts w:ascii="Arial" w:hAnsi="Arial" w:cs="Arial"/>
          <w:sz w:val="20"/>
          <w:szCs w:val="20"/>
        </w:rPr>
        <w:t>niet meer mogelijk om in concrete gevallen aanwijzingen te geven of zelf te beslissen.</w:t>
      </w:r>
    </w:p>
    <w:p w14:paraId="2F750618" w14:textId="77777777" w:rsidR="003F1F90" w:rsidRPr="00E91283" w:rsidRDefault="003F1F90" w:rsidP="00D136D1">
      <w:pPr>
        <w:spacing w:line="312" w:lineRule="auto"/>
        <w:rPr>
          <w:rFonts w:ascii="Arial" w:hAnsi="Arial" w:cs="Arial"/>
          <w:sz w:val="20"/>
          <w:szCs w:val="20"/>
        </w:rPr>
      </w:pPr>
    </w:p>
    <w:p w14:paraId="60531922" w14:textId="4B946901" w:rsidR="001C5FBE" w:rsidRPr="00E91283" w:rsidRDefault="003D259E" w:rsidP="00D136D1">
      <w:pPr>
        <w:spacing w:line="312" w:lineRule="auto"/>
        <w:rPr>
          <w:rFonts w:ascii="Arial" w:hAnsi="Arial" w:cs="Arial"/>
          <w:sz w:val="20"/>
          <w:szCs w:val="20"/>
        </w:rPr>
      </w:pPr>
      <w:r>
        <w:rPr>
          <w:rFonts w:ascii="Arial" w:hAnsi="Arial" w:cs="Arial"/>
          <w:sz w:val="20"/>
          <w:szCs w:val="20"/>
        </w:rPr>
        <w:t xml:space="preserve">Verder is bij de afweging van belang </w:t>
      </w:r>
      <w:r w:rsidR="00414BED" w:rsidRPr="00E91283">
        <w:rPr>
          <w:rFonts w:ascii="Arial" w:hAnsi="Arial" w:cs="Arial"/>
          <w:sz w:val="20"/>
          <w:szCs w:val="20"/>
        </w:rPr>
        <w:t>dat</w:t>
      </w:r>
      <w:r w:rsidR="00B86C11" w:rsidRPr="00E91283">
        <w:rPr>
          <w:rFonts w:ascii="Arial" w:hAnsi="Arial" w:cs="Arial"/>
          <w:sz w:val="20"/>
          <w:szCs w:val="20"/>
        </w:rPr>
        <w:t xml:space="preserve"> </w:t>
      </w:r>
      <w:r w:rsidR="00335864" w:rsidRPr="00E91283">
        <w:rPr>
          <w:rFonts w:ascii="Arial" w:hAnsi="Arial" w:cs="Arial"/>
          <w:sz w:val="20"/>
          <w:szCs w:val="20"/>
        </w:rPr>
        <w:t xml:space="preserve">het </w:t>
      </w:r>
      <w:r w:rsidR="00414BED" w:rsidRPr="00E91283">
        <w:rPr>
          <w:rFonts w:ascii="Arial" w:hAnsi="Arial" w:cs="Arial"/>
          <w:sz w:val="20"/>
          <w:szCs w:val="20"/>
        </w:rPr>
        <w:t xml:space="preserve">uitgangspunt in de Gemeentewet is dat </w:t>
      </w:r>
      <w:r w:rsidR="00CC0CCA" w:rsidRPr="00E91283">
        <w:rPr>
          <w:rFonts w:ascii="Arial" w:hAnsi="Arial" w:cs="Arial"/>
          <w:sz w:val="20"/>
          <w:szCs w:val="20"/>
        </w:rPr>
        <w:t xml:space="preserve">de vergaderingen van een bestuurscommissie in het openbaar plaatsvinden. </w:t>
      </w:r>
      <w:r w:rsidR="00AA2DC3" w:rsidRPr="00E91283">
        <w:rPr>
          <w:rFonts w:ascii="Arial" w:hAnsi="Arial" w:cs="Arial"/>
          <w:sz w:val="20"/>
          <w:szCs w:val="20"/>
        </w:rPr>
        <w:t xml:space="preserve">In de vergaderingen van de werkgeverscommissie zullen naar verwachting echter niet alleen organisatorische, maar vooral ook personele aangelegenheden aan de orde komen. </w:t>
      </w:r>
      <w:r w:rsidR="00351379" w:rsidRPr="00E91283">
        <w:rPr>
          <w:rFonts w:ascii="Arial" w:hAnsi="Arial" w:cs="Arial"/>
          <w:sz w:val="20"/>
          <w:szCs w:val="20"/>
        </w:rPr>
        <w:t xml:space="preserve">In verband </w:t>
      </w:r>
      <w:r w:rsidR="00AA2DC3" w:rsidRPr="00E91283">
        <w:rPr>
          <w:rFonts w:ascii="Arial" w:hAnsi="Arial" w:cs="Arial"/>
          <w:sz w:val="20"/>
          <w:szCs w:val="20"/>
        </w:rPr>
        <w:t xml:space="preserve">met het belang van de griffier </w:t>
      </w:r>
      <w:r w:rsidR="00351379" w:rsidRPr="00E91283">
        <w:rPr>
          <w:rFonts w:ascii="Arial" w:hAnsi="Arial" w:cs="Arial"/>
          <w:sz w:val="20"/>
          <w:szCs w:val="20"/>
        </w:rPr>
        <w:t>(</w:t>
      </w:r>
      <w:r w:rsidR="00AA2DC3" w:rsidRPr="00E91283">
        <w:rPr>
          <w:rFonts w:ascii="Arial" w:hAnsi="Arial" w:cs="Arial"/>
          <w:sz w:val="20"/>
          <w:szCs w:val="20"/>
        </w:rPr>
        <w:t xml:space="preserve">en </w:t>
      </w:r>
      <w:r w:rsidR="00351379" w:rsidRPr="00E91283">
        <w:rPr>
          <w:rFonts w:ascii="Arial" w:hAnsi="Arial" w:cs="Arial"/>
          <w:sz w:val="20"/>
          <w:szCs w:val="20"/>
        </w:rPr>
        <w:t xml:space="preserve">eventueel </w:t>
      </w:r>
      <w:r w:rsidR="00AA2DC3" w:rsidRPr="00E91283">
        <w:rPr>
          <w:rFonts w:ascii="Arial" w:hAnsi="Arial" w:cs="Arial"/>
          <w:sz w:val="20"/>
          <w:szCs w:val="20"/>
        </w:rPr>
        <w:t>de op de griffie werkzame ambtenaren</w:t>
      </w:r>
      <w:r w:rsidR="00351379" w:rsidRPr="00E91283">
        <w:rPr>
          <w:rFonts w:ascii="Arial" w:hAnsi="Arial" w:cs="Arial"/>
          <w:sz w:val="20"/>
          <w:szCs w:val="20"/>
        </w:rPr>
        <w:t>)</w:t>
      </w:r>
      <w:r w:rsidR="00AA2DC3" w:rsidRPr="00E91283">
        <w:rPr>
          <w:rFonts w:ascii="Arial" w:hAnsi="Arial" w:cs="Arial"/>
          <w:sz w:val="20"/>
          <w:szCs w:val="20"/>
        </w:rPr>
        <w:t xml:space="preserve"> bij de bescherming van diens persoonlijke levenssfeer</w:t>
      </w:r>
      <w:r w:rsidR="00B613EC" w:rsidRPr="00E91283">
        <w:rPr>
          <w:rFonts w:ascii="Arial" w:hAnsi="Arial" w:cs="Arial"/>
          <w:sz w:val="20"/>
          <w:szCs w:val="20"/>
        </w:rPr>
        <w:t xml:space="preserve"> en het belang van de commissie om zoveel mogelijk in vrijheid over de personele aangelegenheden van gedachten te kunnen wisselen</w:t>
      </w:r>
      <w:r w:rsidR="00351379" w:rsidRPr="00E91283">
        <w:rPr>
          <w:rFonts w:ascii="Arial" w:hAnsi="Arial" w:cs="Arial"/>
          <w:sz w:val="20"/>
          <w:szCs w:val="20"/>
        </w:rPr>
        <w:t xml:space="preserve">, </w:t>
      </w:r>
      <w:r w:rsidR="00BE723B" w:rsidRPr="00E91283">
        <w:rPr>
          <w:rFonts w:ascii="Arial" w:hAnsi="Arial" w:cs="Arial"/>
          <w:sz w:val="20"/>
          <w:szCs w:val="20"/>
        </w:rPr>
        <w:t xml:space="preserve">zal het in veel gevallen </w:t>
      </w:r>
      <w:r w:rsidR="00DE55BF" w:rsidRPr="00E91283">
        <w:rPr>
          <w:rFonts w:ascii="Arial" w:hAnsi="Arial" w:cs="Arial"/>
          <w:sz w:val="20"/>
          <w:szCs w:val="20"/>
        </w:rPr>
        <w:t>dus</w:t>
      </w:r>
      <w:r w:rsidR="002637F2" w:rsidRPr="00E91283">
        <w:rPr>
          <w:rFonts w:ascii="Arial" w:hAnsi="Arial" w:cs="Arial"/>
          <w:sz w:val="20"/>
          <w:szCs w:val="20"/>
        </w:rPr>
        <w:t xml:space="preserve"> </w:t>
      </w:r>
      <w:r w:rsidR="00BE723B" w:rsidRPr="00E91283">
        <w:rPr>
          <w:rFonts w:ascii="Arial" w:hAnsi="Arial" w:cs="Arial"/>
          <w:sz w:val="20"/>
          <w:szCs w:val="20"/>
        </w:rPr>
        <w:t xml:space="preserve">de voorkeur verdienen dat </w:t>
      </w:r>
      <w:r w:rsidR="00B613EC" w:rsidRPr="00E91283">
        <w:rPr>
          <w:rFonts w:ascii="Arial" w:hAnsi="Arial" w:cs="Arial"/>
          <w:sz w:val="20"/>
          <w:szCs w:val="20"/>
        </w:rPr>
        <w:t>de vergaderingen besloten zijn</w:t>
      </w:r>
      <w:r w:rsidR="00AA2DC3" w:rsidRPr="00E91283">
        <w:rPr>
          <w:rFonts w:ascii="Arial" w:hAnsi="Arial" w:cs="Arial"/>
          <w:sz w:val="20"/>
          <w:szCs w:val="20"/>
        </w:rPr>
        <w:t xml:space="preserve">. </w:t>
      </w:r>
      <w:r w:rsidR="002637F2" w:rsidRPr="00E91283">
        <w:rPr>
          <w:rFonts w:ascii="Arial" w:hAnsi="Arial" w:cs="Arial"/>
          <w:sz w:val="20"/>
          <w:szCs w:val="20"/>
        </w:rPr>
        <w:t>Als de werkgevercommissie een bestuurscommissie is, zal de</w:t>
      </w:r>
      <w:r w:rsidR="001C5FBE" w:rsidRPr="00E91283">
        <w:rPr>
          <w:rFonts w:ascii="Arial" w:hAnsi="Arial" w:cs="Arial"/>
          <w:sz w:val="20"/>
          <w:szCs w:val="20"/>
        </w:rPr>
        <w:t xml:space="preserve"> commissie dan steeds aan het begin van de vergadering moeten besluiten dat de vergadering besloten is.</w:t>
      </w:r>
    </w:p>
    <w:p w14:paraId="5DA1EA30" w14:textId="77777777" w:rsidR="004A46EE" w:rsidRPr="00E91283" w:rsidRDefault="004A46EE" w:rsidP="00D136D1">
      <w:pPr>
        <w:spacing w:line="312" w:lineRule="auto"/>
        <w:rPr>
          <w:rFonts w:ascii="Arial" w:eastAsia="Lucida Sans Unicode" w:hAnsi="Arial" w:cs="Arial"/>
          <w:sz w:val="20"/>
          <w:szCs w:val="20"/>
        </w:rPr>
      </w:pPr>
    </w:p>
    <w:p w14:paraId="1BF700E7" w14:textId="1044C0F9" w:rsidR="007F6B75" w:rsidRPr="00E91283" w:rsidRDefault="007F6B75" w:rsidP="00D136D1">
      <w:pPr>
        <w:spacing w:line="312" w:lineRule="auto"/>
        <w:rPr>
          <w:rFonts w:ascii="Arial" w:hAnsi="Arial" w:cs="Arial"/>
          <w:i/>
          <w:iCs/>
          <w:sz w:val="20"/>
          <w:szCs w:val="20"/>
        </w:rPr>
      </w:pPr>
      <w:r w:rsidRPr="00E91283">
        <w:rPr>
          <w:rFonts w:ascii="Arial" w:hAnsi="Arial" w:cs="Arial"/>
          <w:i/>
          <w:iCs/>
          <w:sz w:val="20"/>
          <w:szCs w:val="20"/>
        </w:rPr>
        <w:t>Adviescommissie</w:t>
      </w:r>
    </w:p>
    <w:p w14:paraId="497BE079" w14:textId="1A97478F" w:rsidR="00EA47DA" w:rsidRPr="00E91283" w:rsidRDefault="00E00520" w:rsidP="00D136D1">
      <w:pPr>
        <w:spacing w:line="312" w:lineRule="auto"/>
        <w:rPr>
          <w:rFonts w:ascii="Arial" w:hAnsi="Arial" w:cs="Arial"/>
          <w:sz w:val="20"/>
          <w:szCs w:val="20"/>
        </w:rPr>
      </w:pPr>
      <w:r w:rsidRPr="00E91283">
        <w:rPr>
          <w:rFonts w:ascii="Arial" w:hAnsi="Arial" w:cs="Arial"/>
          <w:sz w:val="20"/>
          <w:szCs w:val="20"/>
        </w:rPr>
        <w:t xml:space="preserve">Als </w:t>
      </w:r>
      <w:r w:rsidR="00DE55BF" w:rsidRPr="00E91283">
        <w:rPr>
          <w:rFonts w:ascii="Arial" w:hAnsi="Arial" w:cs="Arial"/>
          <w:sz w:val="20"/>
          <w:szCs w:val="20"/>
        </w:rPr>
        <w:t xml:space="preserve">de </w:t>
      </w:r>
      <w:r w:rsidR="00F058DA" w:rsidRPr="00E91283">
        <w:rPr>
          <w:rFonts w:ascii="Arial" w:hAnsi="Arial" w:cs="Arial"/>
          <w:sz w:val="20"/>
          <w:szCs w:val="20"/>
        </w:rPr>
        <w:t xml:space="preserve">raad ervoor kiest een </w:t>
      </w:r>
      <w:r w:rsidR="00DE55BF" w:rsidRPr="00E91283">
        <w:rPr>
          <w:rFonts w:ascii="Arial" w:hAnsi="Arial" w:cs="Arial"/>
          <w:sz w:val="20"/>
          <w:szCs w:val="20"/>
        </w:rPr>
        <w:t xml:space="preserve">werkgeverscommissie </w:t>
      </w:r>
      <w:r w:rsidR="00F058DA" w:rsidRPr="00E91283">
        <w:rPr>
          <w:rFonts w:ascii="Arial" w:hAnsi="Arial" w:cs="Arial"/>
          <w:sz w:val="20"/>
          <w:szCs w:val="20"/>
        </w:rPr>
        <w:t xml:space="preserve">in te stellen die </w:t>
      </w:r>
      <w:r w:rsidR="006726B8" w:rsidRPr="00E91283">
        <w:rPr>
          <w:rFonts w:ascii="Arial" w:hAnsi="Arial" w:cs="Arial"/>
          <w:sz w:val="20"/>
          <w:szCs w:val="20"/>
        </w:rPr>
        <w:t>een adviescommissie</w:t>
      </w:r>
      <w:r w:rsidR="00F058DA" w:rsidRPr="00E91283">
        <w:rPr>
          <w:rFonts w:ascii="Arial" w:hAnsi="Arial" w:cs="Arial"/>
          <w:sz w:val="20"/>
          <w:szCs w:val="20"/>
        </w:rPr>
        <w:t xml:space="preserve"> in de zin van artikel 84 van de Gemeentewet</w:t>
      </w:r>
      <w:r w:rsidR="006726B8" w:rsidRPr="00E91283">
        <w:rPr>
          <w:rFonts w:ascii="Arial" w:hAnsi="Arial" w:cs="Arial"/>
          <w:sz w:val="20"/>
          <w:szCs w:val="20"/>
        </w:rPr>
        <w:t xml:space="preserve"> is</w:t>
      </w:r>
      <w:r w:rsidRPr="00E91283">
        <w:rPr>
          <w:rFonts w:ascii="Arial" w:hAnsi="Arial" w:cs="Arial"/>
          <w:sz w:val="20"/>
          <w:szCs w:val="20"/>
        </w:rPr>
        <w:t xml:space="preserve">, dan is </w:t>
      </w:r>
      <w:r w:rsidR="00964915">
        <w:rPr>
          <w:rFonts w:ascii="Arial" w:hAnsi="Arial" w:cs="Arial"/>
          <w:sz w:val="20"/>
          <w:szCs w:val="20"/>
        </w:rPr>
        <w:t>van belang</w:t>
      </w:r>
      <w:r w:rsidR="009E39C8" w:rsidRPr="00E91283">
        <w:rPr>
          <w:rFonts w:ascii="Arial" w:hAnsi="Arial" w:cs="Arial"/>
          <w:sz w:val="20"/>
          <w:szCs w:val="20"/>
        </w:rPr>
        <w:t xml:space="preserve"> dat het </w:t>
      </w:r>
      <w:r w:rsidR="005B03A7" w:rsidRPr="00E91283">
        <w:rPr>
          <w:rFonts w:ascii="Arial" w:hAnsi="Arial" w:cs="Arial"/>
          <w:sz w:val="20"/>
          <w:szCs w:val="20"/>
        </w:rPr>
        <w:t xml:space="preserve">niet nodig </w:t>
      </w:r>
      <w:r w:rsidR="009E39C8" w:rsidRPr="00E91283">
        <w:rPr>
          <w:rFonts w:ascii="Arial" w:hAnsi="Arial" w:cs="Arial"/>
          <w:sz w:val="20"/>
          <w:szCs w:val="20"/>
        </w:rPr>
        <w:t xml:space="preserve">is </w:t>
      </w:r>
      <w:r w:rsidR="005B03A7" w:rsidRPr="00E91283">
        <w:rPr>
          <w:rFonts w:ascii="Arial" w:hAnsi="Arial" w:cs="Arial"/>
          <w:sz w:val="20"/>
          <w:szCs w:val="20"/>
        </w:rPr>
        <w:t>om aan het begin van elke vergadering te beslissen of de vergadering besloten is</w:t>
      </w:r>
      <w:r w:rsidR="000800C2" w:rsidRPr="00E91283">
        <w:rPr>
          <w:rFonts w:ascii="Arial" w:hAnsi="Arial" w:cs="Arial"/>
          <w:sz w:val="20"/>
          <w:szCs w:val="20"/>
        </w:rPr>
        <w:t xml:space="preserve">. </w:t>
      </w:r>
      <w:r w:rsidR="009E39C8" w:rsidRPr="00E91283">
        <w:rPr>
          <w:rFonts w:ascii="Arial" w:hAnsi="Arial" w:cs="Arial"/>
          <w:sz w:val="20"/>
          <w:szCs w:val="20"/>
        </w:rPr>
        <w:t>U</w:t>
      </w:r>
      <w:r w:rsidR="009B7396" w:rsidRPr="00E91283">
        <w:rPr>
          <w:rFonts w:ascii="Arial" w:hAnsi="Arial" w:cs="Arial"/>
          <w:sz w:val="20"/>
          <w:szCs w:val="20"/>
        </w:rPr>
        <w:t xml:space="preserve">itgangspunt in de Gemeentewet is </w:t>
      </w:r>
      <w:r w:rsidR="002A73B3" w:rsidRPr="00E91283">
        <w:rPr>
          <w:rFonts w:ascii="Arial" w:hAnsi="Arial" w:cs="Arial"/>
          <w:sz w:val="20"/>
          <w:szCs w:val="20"/>
        </w:rPr>
        <w:t xml:space="preserve">in dit geval namelijk al </w:t>
      </w:r>
      <w:r w:rsidR="009B7396" w:rsidRPr="00E91283">
        <w:rPr>
          <w:rFonts w:ascii="Arial" w:hAnsi="Arial" w:cs="Arial"/>
          <w:sz w:val="20"/>
          <w:szCs w:val="20"/>
        </w:rPr>
        <w:t xml:space="preserve">dat de vergaderingen van de werkgeverscommissie </w:t>
      </w:r>
      <w:r w:rsidR="004E630E" w:rsidRPr="00E91283">
        <w:rPr>
          <w:rFonts w:ascii="Arial" w:hAnsi="Arial" w:cs="Arial"/>
          <w:sz w:val="20"/>
          <w:szCs w:val="20"/>
        </w:rPr>
        <w:t xml:space="preserve">besloten zijn. </w:t>
      </w:r>
      <w:r w:rsidR="001A78EF" w:rsidRPr="00E91283">
        <w:rPr>
          <w:rFonts w:ascii="Arial" w:hAnsi="Arial" w:cs="Arial"/>
          <w:sz w:val="20"/>
          <w:szCs w:val="20"/>
        </w:rPr>
        <w:t xml:space="preserve">Dit doet meer recht aan </w:t>
      </w:r>
      <w:r w:rsidR="00EA47DA" w:rsidRPr="00E91283">
        <w:rPr>
          <w:rFonts w:ascii="Arial" w:hAnsi="Arial" w:cs="Arial"/>
          <w:sz w:val="20"/>
          <w:szCs w:val="20"/>
        </w:rPr>
        <w:t>het belang van de griffier (en eventueel de op de griffie werkzame ambtenaren) bij de bescherming van diens persoonlijke levenssfeer en het belang van de commissie om zoveel mogelijk in vrijheid over de personele aangelegenheden van gedachten te kunnen wisselen.</w:t>
      </w:r>
      <w:r w:rsidR="00AA1943" w:rsidRPr="00E91283">
        <w:rPr>
          <w:rFonts w:ascii="Arial" w:hAnsi="Arial" w:cs="Arial"/>
          <w:sz w:val="20"/>
          <w:szCs w:val="20"/>
        </w:rPr>
        <w:t xml:space="preserve"> De werkgeverscommissie kan op grond van de wet wel besluiten om de vergaderingen in het openbaar te laten plaatsvinden als daar aanleiding toe is.</w:t>
      </w:r>
    </w:p>
    <w:p w14:paraId="556C1103" w14:textId="77777777" w:rsidR="00EA47DA" w:rsidRPr="00E91283" w:rsidRDefault="00EA47DA" w:rsidP="00D136D1">
      <w:pPr>
        <w:spacing w:line="312" w:lineRule="auto"/>
        <w:rPr>
          <w:rFonts w:ascii="Arial" w:hAnsi="Arial" w:cs="Arial"/>
          <w:sz w:val="20"/>
          <w:szCs w:val="20"/>
        </w:rPr>
      </w:pPr>
    </w:p>
    <w:p w14:paraId="046FB2E2" w14:textId="10BE80FC" w:rsidR="00316E99" w:rsidRPr="00E91283" w:rsidRDefault="00964915" w:rsidP="00D136D1">
      <w:pPr>
        <w:spacing w:line="312" w:lineRule="auto"/>
        <w:rPr>
          <w:rFonts w:ascii="Arial" w:hAnsi="Arial" w:cs="Arial"/>
          <w:sz w:val="20"/>
          <w:szCs w:val="20"/>
        </w:rPr>
      </w:pPr>
      <w:r>
        <w:rPr>
          <w:rFonts w:ascii="Arial" w:hAnsi="Arial" w:cs="Arial"/>
          <w:sz w:val="20"/>
          <w:szCs w:val="20"/>
        </w:rPr>
        <w:t xml:space="preserve">Verder is bij de afweging van belang dat </w:t>
      </w:r>
      <w:r w:rsidR="00386ADF">
        <w:rPr>
          <w:rFonts w:ascii="Arial" w:hAnsi="Arial" w:cs="Arial"/>
          <w:sz w:val="20"/>
          <w:szCs w:val="20"/>
        </w:rPr>
        <w:t xml:space="preserve">aan </w:t>
      </w:r>
      <w:r w:rsidR="00A87C5E" w:rsidRPr="00E91283">
        <w:rPr>
          <w:rFonts w:ascii="Arial" w:hAnsi="Arial" w:cs="Arial"/>
          <w:sz w:val="20"/>
          <w:szCs w:val="20"/>
        </w:rPr>
        <w:t>een werkgeverscommissie</w:t>
      </w:r>
      <w:r w:rsidR="00C67C7A">
        <w:rPr>
          <w:rFonts w:ascii="Arial" w:hAnsi="Arial" w:cs="Arial"/>
          <w:sz w:val="20"/>
          <w:szCs w:val="20"/>
        </w:rPr>
        <w:t>,</w:t>
      </w:r>
      <w:r w:rsidR="00A87C5E" w:rsidRPr="00E91283">
        <w:rPr>
          <w:rFonts w:ascii="Arial" w:hAnsi="Arial" w:cs="Arial"/>
          <w:sz w:val="20"/>
          <w:szCs w:val="20"/>
        </w:rPr>
        <w:t xml:space="preserve"> die een adviescommissie in de zin van artikel 84 van de Gemeentewet is, alleen taken en bevoegdheden kunnen worden gemandateerd. Dat betekent dat de werkgeverscommissie de taken en bevoegdheden steeds namens de raad blijft uitoefenen.</w:t>
      </w:r>
      <w:r w:rsidR="002912E0" w:rsidRPr="00E91283">
        <w:rPr>
          <w:rFonts w:ascii="Arial" w:hAnsi="Arial" w:cs="Arial"/>
          <w:sz w:val="20"/>
          <w:szCs w:val="20"/>
        </w:rPr>
        <w:t xml:space="preserve"> De werkgever</w:t>
      </w:r>
      <w:r w:rsidR="00C332D9" w:rsidRPr="00E91283">
        <w:rPr>
          <w:rFonts w:ascii="Arial" w:hAnsi="Arial" w:cs="Arial"/>
          <w:sz w:val="20"/>
          <w:szCs w:val="20"/>
        </w:rPr>
        <w:t xml:space="preserve">scommissie doet dat dan dus niet onder diens eigen </w:t>
      </w:r>
      <w:r w:rsidR="00AC1A51" w:rsidRPr="00E91283">
        <w:rPr>
          <w:rFonts w:ascii="Arial" w:hAnsi="Arial" w:cs="Arial"/>
          <w:sz w:val="20"/>
          <w:szCs w:val="20"/>
        </w:rPr>
        <w:t>naam en verantwoordelijkheid, maar onder die van de raad. Bovendien kan de raad dan ook steeds</w:t>
      </w:r>
      <w:r w:rsidR="00316E99" w:rsidRPr="00E91283">
        <w:rPr>
          <w:rFonts w:ascii="Arial" w:hAnsi="Arial" w:cs="Arial"/>
          <w:sz w:val="20"/>
          <w:szCs w:val="20"/>
        </w:rPr>
        <w:t>, dus in elk concreet geval,</w:t>
      </w:r>
      <w:r w:rsidR="00AC1A51" w:rsidRPr="00E91283">
        <w:rPr>
          <w:rFonts w:ascii="Arial" w:hAnsi="Arial" w:cs="Arial"/>
          <w:sz w:val="20"/>
          <w:szCs w:val="20"/>
        </w:rPr>
        <w:t xml:space="preserve"> beslissen de taken en bevoegdheden zelf uit te oefenen.</w:t>
      </w:r>
    </w:p>
    <w:p w14:paraId="480D802E" w14:textId="77777777" w:rsidR="00316E99" w:rsidRDefault="00316E99" w:rsidP="00D136D1">
      <w:pPr>
        <w:spacing w:line="312" w:lineRule="auto"/>
        <w:rPr>
          <w:rFonts w:ascii="Arial" w:hAnsi="Arial" w:cs="Arial"/>
          <w:sz w:val="20"/>
          <w:szCs w:val="20"/>
        </w:rPr>
      </w:pPr>
    </w:p>
    <w:p w14:paraId="22490B07" w14:textId="050302CF" w:rsidR="00B25619" w:rsidRPr="00C55BC8" w:rsidRDefault="00B25619" w:rsidP="00D136D1">
      <w:pPr>
        <w:spacing w:line="312" w:lineRule="auto"/>
        <w:rPr>
          <w:rFonts w:ascii="Arial" w:hAnsi="Arial" w:cs="Arial"/>
          <w:i/>
          <w:iCs/>
          <w:sz w:val="20"/>
          <w:szCs w:val="20"/>
        </w:rPr>
      </w:pPr>
      <w:r w:rsidRPr="00C55BC8">
        <w:rPr>
          <w:rFonts w:ascii="Arial" w:hAnsi="Arial" w:cs="Arial"/>
          <w:i/>
          <w:iCs/>
          <w:sz w:val="20"/>
          <w:szCs w:val="20"/>
        </w:rPr>
        <w:t>Keuze toelichten</w:t>
      </w:r>
    </w:p>
    <w:p w14:paraId="24A57CC6" w14:textId="3A8496F7" w:rsidR="007B0104" w:rsidRPr="00E91283" w:rsidRDefault="00316E99" w:rsidP="00D136D1">
      <w:pPr>
        <w:spacing w:line="312" w:lineRule="auto"/>
        <w:rPr>
          <w:rFonts w:ascii="Arial" w:hAnsi="Arial" w:cs="Arial"/>
          <w:sz w:val="20"/>
          <w:szCs w:val="20"/>
        </w:rPr>
      </w:pPr>
      <w:r w:rsidRPr="00E91283">
        <w:rPr>
          <w:rFonts w:ascii="Arial" w:hAnsi="Arial" w:cs="Arial"/>
          <w:sz w:val="20"/>
          <w:szCs w:val="20"/>
        </w:rPr>
        <w:t xml:space="preserve">Het is aan gemeenten om aan de hand </w:t>
      </w:r>
      <w:r w:rsidR="00386ADF">
        <w:rPr>
          <w:rFonts w:ascii="Arial" w:hAnsi="Arial" w:cs="Arial"/>
          <w:sz w:val="20"/>
          <w:szCs w:val="20"/>
        </w:rPr>
        <w:t>hier</w:t>
      </w:r>
      <w:r w:rsidRPr="00E91283">
        <w:rPr>
          <w:rFonts w:ascii="Arial" w:hAnsi="Arial" w:cs="Arial"/>
          <w:sz w:val="20"/>
          <w:szCs w:val="20"/>
        </w:rPr>
        <w:t xml:space="preserve">van een afweging te maken wat de voorkeur heeft. </w:t>
      </w:r>
      <w:r w:rsidR="008E3C4E" w:rsidRPr="00E91283">
        <w:rPr>
          <w:rFonts w:ascii="Arial" w:hAnsi="Arial" w:cs="Arial"/>
          <w:sz w:val="20"/>
          <w:szCs w:val="20"/>
        </w:rPr>
        <w:t xml:space="preserve">En afhankelijk van de uitkomst van die afweging in het model een keuze te maken </w:t>
      </w:r>
      <w:r w:rsidR="00AE125B">
        <w:rPr>
          <w:rFonts w:ascii="Arial" w:hAnsi="Arial" w:cs="Arial"/>
          <w:sz w:val="20"/>
          <w:szCs w:val="20"/>
        </w:rPr>
        <w:t>tussen</w:t>
      </w:r>
      <w:r w:rsidR="008E3C4E" w:rsidRPr="00E91283">
        <w:rPr>
          <w:rFonts w:ascii="Arial" w:hAnsi="Arial" w:cs="Arial"/>
          <w:sz w:val="20"/>
          <w:szCs w:val="20"/>
        </w:rPr>
        <w:t xml:space="preserve"> een bestuurscommissie</w:t>
      </w:r>
      <w:r w:rsidR="00AE125B">
        <w:rPr>
          <w:rFonts w:ascii="Arial" w:hAnsi="Arial" w:cs="Arial"/>
          <w:sz w:val="20"/>
          <w:szCs w:val="20"/>
        </w:rPr>
        <w:t xml:space="preserve"> in de zin van</w:t>
      </w:r>
      <w:r w:rsidR="008E3C4E" w:rsidRPr="00E91283">
        <w:rPr>
          <w:rFonts w:ascii="Arial" w:hAnsi="Arial" w:cs="Arial"/>
          <w:sz w:val="20"/>
          <w:szCs w:val="20"/>
        </w:rPr>
        <w:t xml:space="preserve"> artikel 83 van de Gemeentewet </w:t>
      </w:r>
      <w:r w:rsidR="00AE125B">
        <w:rPr>
          <w:rFonts w:ascii="Arial" w:hAnsi="Arial" w:cs="Arial"/>
          <w:sz w:val="20"/>
          <w:szCs w:val="20"/>
        </w:rPr>
        <w:t>waaraan</w:t>
      </w:r>
      <w:r w:rsidR="008E3C4E" w:rsidRPr="00E91283">
        <w:rPr>
          <w:rFonts w:ascii="Arial" w:hAnsi="Arial" w:cs="Arial"/>
          <w:sz w:val="20"/>
          <w:szCs w:val="20"/>
        </w:rPr>
        <w:t xml:space="preserve"> taken en bevoegdheden</w:t>
      </w:r>
      <w:r w:rsidR="00AE125B">
        <w:rPr>
          <w:rFonts w:ascii="Arial" w:hAnsi="Arial" w:cs="Arial"/>
          <w:sz w:val="20"/>
          <w:szCs w:val="20"/>
        </w:rPr>
        <w:t xml:space="preserve"> </w:t>
      </w:r>
      <w:r w:rsidR="00AE125B">
        <w:rPr>
          <w:rFonts w:ascii="Arial" w:hAnsi="Arial" w:cs="Arial"/>
          <w:sz w:val="20"/>
          <w:szCs w:val="20"/>
        </w:rPr>
        <w:lastRenderedPageBreak/>
        <w:t xml:space="preserve">worden gedelegeerd en </w:t>
      </w:r>
      <w:r w:rsidR="008E3C4E" w:rsidRPr="00E91283">
        <w:rPr>
          <w:rFonts w:ascii="Arial" w:hAnsi="Arial" w:cs="Arial"/>
          <w:sz w:val="20"/>
          <w:szCs w:val="20"/>
        </w:rPr>
        <w:t>een adviescommissie</w:t>
      </w:r>
      <w:r w:rsidR="00C44B16">
        <w:rPr>
          <w:rFonts w:ascii="Arial" w:hAnsi="Arial" w:cs="Arial"/>
          <w:sz w:val="20"/>
          <w:szCs w:val="20"/>
        </w:rPr>
        <w:t xml:space="preserve"> in de zin van</w:t>
      </w:r>
      <w:r w:rsidR="008E3C4E" w:rsidRPr="00E91283">
        <w:rPr>
          <w:rFonts w:ascii="Arial" w:hAnsi="Arial" w:cs="Arial"/>
          <w:sz w:val="20"/>
          <w:szCs w:val="20"/>
        </w:rPr>
        <w:t xml:space="preserve"> artikel 84 van de Gemeentewet </w:t>
      </w:r>
      <w:r w:rsidR="00C44B16">
        <w:rPr>
          <w:rFonts w:ascii="Arial" w:hAnsi="Arial" w:cs="Arial"/>
          <w:sz w:val="20"/>
          <w:szCs w:val="20"/>
        </w:rPr>
        <w:t xml:space="preserve">waaraan </w:t>
      </w:r>
      <w:r w:rsidR="008E3C4E" w:rsidRPr="00E91283">
        <w:rPr>
          <w:rFonts w:ascii="Arial" w:hAnsi="Arial" w:cs="Arial"/>
          <w:sz w:val="20"/>
          <w:szCs w:val="20"/>
        </w:rPr>
        <w:t>taken en bevoegdheden</w:t>
      </w:r>
      <w:r w:rsidR="00C44B16">
        <w:rPr>
          <w:rFonts w:ascii="Arial" w:hAnsi="Arial" w:cs="Arial"/>
          <w:sz w:val="20"/>
          <w:szCs w:val="20"/>
        </w:rPr>
        <w:t xml:space="preserve"> worden gemandateerd</w:t>
      </w:r>
      <w:r w:rsidR="008E3C4E" w:rsidRPr="00E91283">
        <w:rPr>
          <w:rFonts w:ascii="Arial" w:hAnsi="Arial" w:cs="Arial"/>
          <w:sz w:val="20"/>
          <w:szCs w:val="20"/>
        </w:rPr>
        <w:t>.</w:t>
      </w:r>
      <w:r w:rsidR="00DF18DE" w:rsidRPr="00E91283">
        <w:rPr>
          <w:rFonts w:ascii="Arial" w:hAnsi="Arial" w:cs="Arial"/>
          <w:sz w:val="20"/>
          <w:szCs w:val="20"/>
        </w:rPr>
        <w:t xml:space="preserve"> </w:t>
      </w:r>
      <w:r w:rsidR="00943F6A" w:rsidRPr="00E91283">
        <w:rPr>
          <w:rFonts w:ascii="Arial" w:hAnsi="Arial" w:cs="Arial"/>
          <w:sz w:val="20"/>
          <w:szCs w:val="20"/>
        </w:rPr>
        <w:t xml:space="preserve">Deze keuze moet in de inleiding vervolgens ook worden toegelicht. Zie de tekst tussen blokhaken aan het eind van </w:t>
      </w:r>
      <w:r w:rsidR="00083BE0" w:rsidRPr="00E91283">
        <w:rPr>
          <w:rFonts w:ascii="Arial" w:hAnsi="Arial" w:cs="Arial"/>
          <w:sz w:val="20"/>
          <w:szCs w:val="20"/>
        </w:rPr>
        <w:t xml:space="preserve">de tekst onder </w:t>
      </w:r>
      <w:r w:rsidR="00943F6A" w:rsidRPr="00E91283">
        <w:rPr>
          <w:rFonts w:ascii="Arial" w:hAnsi="Arial" w:cs="Arial"/>
          <w:sz w:val="20"/>
          <w:szCs w:val="20"/>
        </w:rPr>
        <w:t xml:space="preserve">het </w:t>
      </w:r>
      <w:r w:rsidR="00083BE0" w:rsidRPr="00E91283">
        <w:rPr>
          <w:rFonts w:ascii="Arial" w:hAnsi="Arial" w:cs="Arial"/>
          <w:sz w:val="20"/>
          <w:szCs w:val="20"/>
        </w:rPr>
        <w:t>kopje ‘</w:t>
      </w:r>
      <w:r w:rsidR="00943F6A" w:rsidRPr="00E91283">
        <w:rPr>
          <w:rFonts w:ascii="Arial" w:hAnsi="Arial" w:cs="Arial"/>
          <w:sz w:val="20"/>
          <w:szCs w:val="20"/>
        </w:rPr>
        <w:t>algemeen</w:t>
      </w:r>
      <w:r w:rsidR="00083BE0" w:rsidRPr="00E91283">
        <w:rPr>
          <w:rFonts w:ascii="Arial" w:hAnsi="Arial" w:cs="Arial"/>
          <w:sz w:val="20"/>
          <w:szCs w:val="20"/>
        </w:rPr>
        <w:t>’</w:t>
      </w:r>
      <w:r w:rsidR="00943F6A" w:rsidRPr="00E91283">
        <w:rPr>
          <w:rFonts w:ascii="Arial" w:hAnsi="Arial" w:cs="Arial"/>
          <w:sz w:val="20"/>
          <w:szCs w:val="20"/>
        </w:rPr>
        <w:t xml:space="preserve"> </w:t>
      </w:r>
      <w:r w:rsidR="00212992" w:rsidRPr="00E91283">
        <w:rPr>
          <w:rFonts w:ascii="Arial" w:hAnsi="Arial" w:cs="Arial"/>
          <w:sz w:val="20"/>
          <w:szCs w:val="20"/>
        </w:rPr>
        <w:t xml:space="preserve">aan het begin </w:t>
      </w:r>
      <w:r w:rsidR="0066138A" w:rsidRPr="00E91283">
        <w:rPr>
          <w:rFonts w:ascii="Arial" w:hAnsi="Arial" w:cs="Arial"/>
          <w:sz w:val="20"/>
          <w:szCs w:val="20"/>
        </w:rPr>
        <w:t xml:space="preserve">van </w:t>
      </w:r>
      <w:r w:rsidR="00943F6A" w:rsidRPr="00E91283">
        <w:rPr>
          <w:rFonts w:ascii="Arial" w:hAnsi="Arial" w:cs="Arial"/>
          <w:sz w:val="20"/>
          <w:szCs w:val="20"/>
        </w:rPr>
        <w:t>de toelichting.</w:t>
      </w:r>
    </w:p>
    <w:p w14:paraId="671AC090" w14:textId="77777777" w:rsidR="004A46EE" w:rsidRPr="00E91283" w:rsidRDefault="004A46EE" w:rsidP="00D136D1">
      <w:pPr>
        <w:spacing w:line="312" w:lineRule="auto"/>
        <w:rPr>
          <w:rFonts w:ascii="Arial" w:eastAsia="Lucida Sans Unicode" w:hAnsi="Arial" w:cs="Arial"/>
          <w:sz w:val="20"/>
          <w:szCs w:val="20"/>
        </w:rPr>
      </w:pPr>
    </w:p>
    <w:p w14:paraId="3C65BB63" w14:textId="77777777" w:rsidR="00103CF3" w:rsidRPr="00E91283" w:rsidRDefault="00103CF3" w:rsidP="00D136D1">
      <w:pPr>
        <w:spacing w:line="312" w:lineRule="auto"/>
        <w:rPr>
          <w:rFonts w:ascii="Arial" w:eastAsia="Lucida Sans Unicode" w:hAnsi="Arial" w:cs="Arial"/>
          <w:sz w:val="20"/>
          <w:szCs w:val="20"/>
          <w:u w:val="single"/>
        </w:rPr>
      </w:pPr>
      <w:r w:rsidRPr="00E91283">
        <w:rPr>
          <w:rFonts w:ascii="Arial" w:eastAsia="Lucida Sans Unicode" w:hAnsi="Arial" w:cs="Arial"/>
          <w:sz w:val="20"/>
          <w:szCs w:val="20"/>
          <w:u w:val="single"/>
        </w:rPr>
        <w:t>4. Taken en bevoegdheden werkgeverscommissie</w:t>
      </w:r>
    </w:p>
    <w:p w14:paraId="0513818B" w14:textId="555F773E" w:rsidR="00620972" w:rsidRPr="00E91283" w:rsidRDefault="00103CF3" w:rsidP="00D136D1">
      <w:pPr>
        <w:spacing w:line="312" w:lineRule="auto"/>
        <w:rPr>
          <w:rFonts w:ascii="Arial" w:eastAsia="Lucida Sans Unicode" w:hAnsi="Arial" w:cs="Arial"/>
          <w:sz w:val="20"/>
          <w:szCs w:val="20"/>
        </w:rPr>
      </w:pPr>
      <w:r w:rsidRPr="00E91283">
        <w:rPr>
          <w:rFonts w:ascii="Arial" w:eastAsia="Lucida Sans Unicode" w:hAnsi="Arial" w:cs="Arial"/>
          <w:sz w:val="20"/>
          <w:szCs w:val="20"/>
        </w:rPr>
        <w:t>Vervolgens is het</w:t>
      </w:r>
      <w:r w:rsidR="00AC43D4" w:rsidRPr="00E91283">
        <w:rPr>
          <w:rFonts w:ascii="Arial" w:eastAsia="Lucida Sans Unicode" w:hAnsi="Arial" w:cs="Arial"/>
          <w:sz w:val="20"/>
          <w:szCs w:val="20"/>
        </w:rPr>
        <w:t xml:space="preserve"> </w:t>
      </w:r>
      <w:r w:rsidR="00620972" w:rsidRPr="00E91283">
        <w:rPr>
          <w:rFonts w:ascii="Arial" w:eastAsia="Lucida Sans Unicode" w:hAnsi="Arial" w:cs="Arial"/>
          <w:sz w:val="20"/>
          <w:szCs w:val="20"/>
        </w:rPr>
        <w:t xml:space="preserve">van belang </w:t>
      </w:r>
      <w:r w:rsidR="5D3C46F5" w:rsidRPr="00E91283">
        <w:rPr>
          <w:rFonts w:ascii="Arial" w:eastAsia="Lucida Sans Unicode" w:hAnsi="Arial" w:cs="Arial"/>
          <w:sz w:val="20"/>
          <w:szCs w:val="20"/>
        </w:rPr>
        <w:t xml:space="preserve">om </w:t>
      </w:r>
      <w:r w:rsidR="00620972" w:rsidRPr="00E91283">
        <w:rPr>
          <w:rFonts w:ascii="Arial" w:eastAsia="Lucida Sans Unicode" w:hAnsi="Arial" w:cs="Arial"/>
          <w:sz w:val="20"/>
          <w:szCs w:val="20"/>
        </w:rPr>
        <w:t xml:space="preserve">een </w:t>
      </w:r>
      <w:r w:rsidR="00472AA0" w:rsidRPr="00E91283">
        <w:rPr>
          <w:rFonts w:ascii="Arial" w:eastAsia="Lucida Sans Unicode" w:hAnsi="Arial" w:cs="Arial"/>
          <w:sz w:val="20"/>
          <w:szCs w:val="20"/>
        </w:rPr>
        <w:t xml:space="preserve">zorgvuldige </w:t>
      </w:r>
      <w:r w:rsidR="00620972" w:rsidRPr="00E91283">
        <w:rPr>
          <w:rFonts w:ascii="Arial" w:eastAsia="Lucida Sans Unicode" w:hAnsi="Arial" w:cs="Arial"/>
          <w:sz w:val="20"/>
          <w:szCs w:val="20"/>
        </w:rPr>
        <w:t xml:space="preserve">afweging te maken welke </w:t>
      </w:r>
      <w:r w:rsidRPr="00E91283">
        <w:rPr>
          <w:rFonts w:ascii="Arial" w:eastAsia="Lucida Sans Unicode" w:hAnsi="Arial" w:cs="Arial"/>
          <w:sz w:val="20"/>
          <w:szCs w:val="20"/>
        </w:rPr>
        <w:t xml:space="preserve">taken en </w:t>
      </w:r>
      <w:r w:rsidR="00620972" w:rsidRPr="00E91283">
        <w:rPr>
          <w:rFonts w:ascii="Arial" w:eastAsia="Lucida Sans Unicode" w:hAnsi="Arial" w:cs="Arial"/>
          <w:sz w:val="20"/>
          <w:szCs w:val="20"/>
        </w:rPr>
        <w:t xml:space="preserve">bevoegdheden aan de werkgeverscommissie worden </w:t>
      </w:r>
      <w:r w:rsidRPr="00E91283">
        <w:rPr>
          <w:rFonts w:ascii="Arial" w:eastAsia="Lucida Sans Unicode" w:hAnsi="Arial" w:cs="Arial"/>
          <w:sz w:val="20"/>
          <w:szCs w:val="20"/>
        </w:rPr>
        <w:t xml:space="preserve">gedelegeerd of gemandateerd </w:t>
      </w:r>
      <w:r w:rsidR="00620972" w:rsidRPr="00E91283">
        <w:rPr>
          <w:rFonts w:ascii="Arial" w:eastAsia="Lucida Sans Unicode" w:hAnsi="Arial" w:cs="Arial"/>
          <w:sz w:val="20"/>
          <w:szCs w:val="20"/>
        </w:rPr>
        <w:t xml:space="preserve">en welke bevoegdheden aan de </w:t>
      </w:r>
      <w:r w:rsidR="006542C9" w:rsidRPr="00E91283">
        <w:rPr>
          <w:rFonts w:ascii="Arial" w:eastAsia="Lucida Sans Unicode" w:hAnsi="Arial" w:cs="Arial"/>
          <w:sz w:val="20"/>
          <w:szCs w:val="20"/>
        </w:rPr>
        <w:t>raad</w:t>
      </w:r>
      <w:r w:rsidR="00620972" w:rsidRPr="00E91283">
        <w:rPr>
          <w:rFonts w:ascii="Arial" w:eastAsia="Lucida Sans Unicode" w:hAnsi="Arial" w:cs="Arial"/>
          <w:sz w:val="20"/>
          <w:szCs w:val="20"/>
        </w:rPr>
        <w:t xml:space="preserve"> voorbehouden blijven. Denkbaar is bijvoorbeeld dat aan de commissie de bevoegdheid wordt toegekend om de instructie voor de griffier vast te stellen. De instructie is dan eenvoudig te wijzigen en kan zo beter aansluiten bij de afspraken die de werkgeverscommissie met de griffier over de uitvoering van de werkzaamheden maakt. Er kan echter ook voor worden gekozen de bevoegdheid om de instructie vast te stellen bij de </w:t>
      </w:r>
      <w:r w:rsidR="006542C9" w:rsidRPr="00E91283">
        <w:rPr>
          <w:rFonts w:ascii="Arial" w:eastAsia="Lucida Sans Unicode" w:hAnsi="Arial" w:cs="Arial"/>
          <w:sz w:val="20"/>
          <w:szCs w:val="20"/>
        </w:rPr>
        <w:t>raad</w:t>
      </w:r>
      <w:r w:rsidR="00620972" w:rsidRPr="00E91283">
        <w:rPr>
          <w:rFonts w:ascii="Arial" w:eastAsia="Lucida Sans Unicode" w:hAnsi="Arial" w:cs="Arial"/>
          <w:sz w:val="20"/>
          <w:szCs w:val="20"/>
        </w:rPr>
        <w:t xml:space="preserve"> te laten. Er kan dan beter voor worden gezorgd dat de instructie aansluit bij de wensen die er over de volle breedte van de </w:t>
      </w:r>
      <w:r w:rsidR="006542C9" w:rsidRPr="00E91283">
        <w:rPr>
          <w:rFonts w:ascii="Arial" w:eastAsia="Lucida Sans Unicode" w:hAnsi="Arial" w:cs="Arial"/>
          <w:sz w:val="20"/>
          <w:szCs w:val="20"/>
        </w:rPr>
        <w:t>raad</w:t>
      </w:r>
      <w:r w:rsidR="00620972" w:rsidRPr="00E91283">
        <w:rPr>
          <w:rFonts w:ascii="Arial" w:eastAsia="Lucida Sans Unicode" w:hAnsi="Arial" w:cs="Arial"/>
          <w:sz w:val="20"/>
          <w:szCs w:val="20"/>
        </w:rPr>
        <w:t xml:space="preserve"> over de ondersteuning door de griffier leven. </w:t>
      </w:r>
    </w:p>
    <w:p w14:paraId="6CEDA25E" w14:textId="77777777" w:rsidR="00620972" w:rsidRPr="00E91283" w:rsidRDefault="00620972" w:rsidP="00D136D1">
      <w:pPr>
        <w:spacing w:line="312" w:lineRule="auto"/>
        <w:rPr>
          <w:rFonts w:ascii="Arial" w:hAnsi="Arial" w:cs="Arial"/>
          <w:sz w:val="20"/>
          <w:szCs w:val="20"/>
        </w:rPr>
      </w:pPr>
    </w:p>
    <w:p w14:paraId="2EE5066C" w14:textId="7DADAFF7" w:rsidR="00FB7801" w:rsidRPr="00E91283" w:rsidRDefault="0050115B" w:rsidP="00D136D1">
      <w:pPr>
        <w:spacing w:line="312" w:lineRule="auto"/>
        <w:rPr>
          <w:rFonts w:ascii="Arial" w:hAnsi="Arial" w:cs="Arial"/>
          <w:sz w:val="20"/>
          <w:szCs w:val="20"/>
        </w:rPr>
      </w:pPr>
      <w:r w:rsidRPr="00E91283">
        <w:rPr>
          <w:rFonts w:ascii="Arial" w:hAnsi="Arial" w:cs="Arial"/>
          <w:sz w:val="20"/>
          <w:szCs w:val="20"/>
        </w:rPr>
        <w:t>Verder is het van belang om te bepalen of er een wens is</w:t>
      </w:r>
      <w:r w:rsidR="001A05CE" w:rsidRPr="00E91283">
        <w:rPr>
          <w:rFonts w:ascii="Arial" w:hAnsi="Arial" w:cs="Arial"/>
          <w:sz w:val="20"/>
          <w:szCs w:val="20"/>
        </w:rPr>
        <w:t xml:space="preserve"> in het instellingsbesluit</w:t>
      </w:r>
      <w:r w:rsidRPr="00E91283">
        <w:rPr>
          <w:rFonts w:ascii="Arial" w:hAnsi="Arial" w:cs="Arial"/>
          <w:sz w:val="20"/>
          <w:szCs w:val="20"/>
        </w:rPr>
        <w:t xml:space="preserve"> </w:t>
      </w:r>
      <w:r w:rsidR="000A0384" w:rsidRPr="00E91283">
        <w:rPr>
          <w:rFonts w:ascii="Arial" w:hAnsi="Arial" w:cs="Arial"/>
          <w:sz w:val="20"/>
          <w:szCs w:val="20"/>
        </w:rPr>
        <w:t xml:space="preserve">juist alle bevoegdheden te noemen die de </w:t>
      </w:r>
      <w:r w:rsidR="006542C9" w:rsidRPr="00E91283">
        <w:rPr>
          <w:rFonts w:ascii="Arial" w:hAnsi="Arial" w:cs="Arial"/>
          <w:sz w:val="20"/>
          <w:szCs w:val="20"/>
        </w:rPr>
        <w:t>raad</w:t>
      </w:r>
      <w:r w:rsidR="000A0384" w:rsidRPr="00E91283">
        <w:rPr>
          <w:rFonts w:ascii="Arial" w:hAnsi="Arial" w:cs="Arial"/>
          <w:sz w:val="20"/>
          <w:szCs w:val="20"/>
        </w:rPr>
        <w:t xml:space="preserve"> NIET aan de </w:t>
      </w:r>
      <w:r w:rsidR="00B351C3" w:rsidRPr="00E91283">
        <w:rPr>
          <w:rFonts w:ascii="Arial" w:hAnsi="Arial" w:cs="Arial"/>
          <w:sz w:val="20"/>
          <w:szCs w:val="20"/>
        </w:rPr>
        <w:t>werkgeverscommissie w</w:t>
      </w:r>
      <w:r w:rsidR="003D2825" w:rsidRPr="00E91283">
        <w:rPr>
          <w:rFonts w:ascii="Arial" w:hAnsi="Arial" w:cs="Arial"/>
          <w:sz w:val="20"/>
          <w:szCs w:val="20"/>
        </w:rPr>
        <w:t>il</w:t>
      </w:r>
      <w:r w:rsidR="00B351C3" w:rsidRPr="00E91283">
        <w:rPr>
          <w:rFonts w:ascii="Arial" w:hAnsi="Arial" w:cs="Arial"/>
          <w:sz w:val="20"/>
          <w:szCs w:val="20"/>
        </w:rPr>
        <w:t xml:space="preserve"> </w:t>
      </w:r>
      <w:r w:rsidR="00397287" w:rsidRPr="00E91283">
        <w:rPr>
          <w:rFonts w:ascii="Arial" w:hAnsi="Arial" w:cs="Arial"/>
          <w:sz w:val="20"/>
          <w:szCs w:val="20"/>
        </w:rPr>
        <w:t>toekennen</w:t>
      </w:r>
      <w:r w:rsidR="00F8020D" w:rsidRPr="00E91283">
        <w:rPr>
          <w:rFonts w:ascii="Arial" w:hAnsi="Arial" w:cs="Arial"/>
          <w:sz w:val="20"/>
          <w:szCs w:val="20"/>
        </w:rPr>
        <w:t xml:space="preserve"> </w:t>
      </w:r>
      <w:r w:rsidR="003D2825" w:rsidRPr="00E91283">
        <w:rPr>
          <w:rFonts w:ascii="Arial" w:hAnsi="Arial" w:cs="Arial"/>
          <w:sz w:val="20"/>
          <w:szCs w:val="20"/>
        </w:rPr>
        <w:t xml:space="preserve">of </w:t>
      </w:r>
      <w:r w:rsidR="00EA5F30" w:rsidRPr="00E91283">
        <w:rPr>
          <w:rFonts w:ascii="Arial" w:hAnsi="Arial" w:cs="Arial"/>
          <w:sz w:val="20"/>
          <w:szCs w:val="20"/>
        </w:rPr>
        <w:t xml:space="preserve">juist </w:t>
      </w:r>
      <w:r w:rsidR="003D2825" w:rsidRPr="00E91283">
        <w:rPr>
          <w:rFonts w:ascii="Arial" w:hAnsi="Arial" w:cs="Arial"/>
          <w:sz w:val="20"/>
          <w:szCs w:val="20"/>
        </w:rPr>
        <w:t xml:space="preserve">alle bevoegdheden te noemen die de </w:t>
      </w:r>
      <w:r w:rsidR="006542C9" w:rsidRPr="00E91283">
        <w:rPr>
          <w:rFonts w:ascii="Arial" w:hAnsi="Arial" w:cs="Arial"/>
          <w:sz w:val="20"/>
          <w:szCs w:val="20"/>
        </w:rPr>
        <w:t>raad</w:t>
      </w:r>
      <w:r w:rsidR="003D2825" w:rsidRPr="00E91283">
        <w:rPr>
          <w:rFonts w:ascii="Arial" w:hAnsi="Arial" w:cs="Arial"/>
          <w:sz w:val="20"/>
          <w:szCs w:val="20"/>
        </w:rPr>
        <w:t xml:space="preserve"> WEL aan de werkgeverscommissie wil </w:t>
      </w:r>
      <w:r w:rsidR="00397287" w:rsidRPr="00E91283">
        <w:rPr>
          <w:rFonts w:ascii="Arial" w:hAnsi="Arial" w:cs="Arial"/>
          <w:sz w:val="20"/>
          <w:szCs w:val="20"/>
        </w:rPr>
        <w:t>toekennen</w:t>
      </w:r>
      <w:r w:rsidR="003D2825" w:rsidRPr="00E91283">
        <w:rPr>
          <w:rFonts w:ascii="Arial" w:hAnsi="Arial" w:cs="Arial"/>
          <w:sz w:val="20"/>
          <w:szCs w:val="20"/>
        </w:rPr>
        <w:t xml:space="preserve">. </w:t>
      </w:r>
      <w:r w:rsidR="006A3B53" w:rsidRPr="00E91283">
        <w:rPr>
          <w:rFonts w:ascii="Arial" w:hAnsi="Arial" w:cs="Arial"/>
          <w:sz w:val="20"/>
          <w:szCs w:val="20"/>
        </w:rPr>
        <w:t xml:space="preserve">Als ervoor wordt gekozen om alle bevoegdheden te noemen die </w:t>
      </w:r>
      <w:r w:rsidR="001A05CE" w:rsidRPr="00E91283">
        <w:rPr>
          <w:rFonts w:ascii="Arial" w:hAnsi="Arial" w:cs="Arial"/>
          <w:sz w:val="20"/>
          <w:szCs w:val="20"/>
        </w:rPr>
        <w:t xml:space="preserve">WEL </w:t>
      </w:r>
      <w:r w:rsidR="006A3B53" w:rsidRPr="00E91283">
        <w:rPr>
          <w:rFonts w:ascii="Arial" w:hAnsi="Arial" w:cs="Arial"/>
          <w:sz w:val="20"/>
          <w:szCs w:val="20"/>
        </w:rPr>
        <w:t xml:space="preserve">aan de werkgeverscommissie </w:t>
      </w:r>
      <w:r w:rsidR="00397287" w:rsidRPr="00E91283">
        <w:rPr>
          <w:rFonts w:ascii="Arial" w:hAnsi="Arial" w:cs="Arial"/>
          <w:sz w:val="20"/>
          <w:szCs w:val="20"/>
        </w:rPr>
        <w:t>wil toekennen</w:t>
      </w:r>
      <w:r w:rsidR="006A3B53" w:rsidRPr="00E91283">
        <w:rPr>
          <w:rFonts w:ascii="Arial" w:hAnsi="Arial" w:cs="Arial"/>
          <w:sz w:val="20"/>
          <w:szCs w:val="20"/>
        </w:rPr>
        <w:t xml:space="preserve">, dan </w:t>
      </w:r>
      <w:r w:rsidR="482E91DB" w:rsidRPr="00E91283">
        <w:rPr>
          <w:rFonts w:ascii="Arial" w:hAnsi="Arial" w:cs="Arial"/>
          <w:sz w:val="20"/>
          <w:szCs w:val="20"/>
        </w:rPr>
        <w:t xml:space="preserve">moet er </w:t>
      </w:r>
      <w:r w:rsidR="006A3B53" w:rsidRPr="00E91283">
        <w:rPr>
          <w:rFonts w:ascii="Arial" w:hAnsi="Arial" w:cs="Arial"/>
          <w:sz w:val="20"/>
          <w:szCs w:val="20"/>
        </w:rPr>
        <w:t xml:space="preserve">rekening mee </w:t>
      </w:r>
      <w:r w:rsidR="67E7717F" w:rsidRPr="00E91283">
        <w:rPr>
          <w:rFonts w:ascii="Arial" w:hAnsi="Arial" w:cs="Arial"/>
          <w:sz w:val="20"/>
          <w:szCs w:val="20"/>
        </w:rPr>
        <w:t>worden ge</w:t>
      </w:r>
      <w:r w:rsidR="006A3B53" w:rsidRPr="00E91283">
        <w:rPr>
          <w:rFonts w:ascii="Arial" w:hAnsi="Arial" w:cs="Arial"/>
          <w:sz w:val="20"/>
          <w:szCs w:val="20"/>
        </w:rPr>
        <w:t xml:space="preserve">houden dat alle bevoegdheden die niet worden genoemd, bij de </w:t>
      </w:r>
      <w:r w:rsidR="006542C9" w:rsidRPr="00E91283">
        <w:rPr>
          <w:rFonts w:ascii="Arial" w:hAnsi="Arial" w:cs="Arial"/>
          <w:sz w:val="20"/>
          <w:szCs w:val="20"/>
        </w:rPr>
        <w:t>raad</w:t>
      </w:r>
      <w:r w:rsidR="006A3B53" w:rsidRPr="00E91283">
        <w:rPr>
          <w:rFonts w:ascii="Arial" w:hAnsi="Arial" w:cs="Arial"/>
          <w:sz w:val="20"/>
          <w:szCs w:val="20"/>
        </w:rPr>
        <w:t xml:space="preserve"> blijven. Als bevoegdheden ten onrechte niet in het instellingsbesluit genoemd zijn, kan dit het werk van de commissie </w:t>
      </w:r>
      <w:r w:rsidR="45B61C4F" w:rsidRPr="00E91283">
        <w:rPr>
          <w:rFonts w:ascii="Arial" w:hAnsi="Arial" w:cs="Arial"/>
          <w:sz w:val="20"/>
          <w:szCs w:val="20"/>
        </w:rPr>
        <w:t xml:space="preserve">dus </w:t>
      </w:r>
      <w:r w:rsidR="006A3B53" w:rsidRPr="00E91283">
        <w:rPr>
          <w:rFonts w:ascii="Arial" w:hAnsi="Arial" w:cs="Arial"/>
          <w:sz w:val="20"/>
          <w:szCs w:val="20"/>
        </w:rPr>
        <w:t xml:space="preserve">bemoeilijken. Om die reden is </w:t>
      </w:r>
      <w:r w:rsidR="00D648CF" w:rsidRPr="00E91283">
        <w:rPr>
          <w:rFonts w:ascii="Arial" w:hAnsi="Arial" w:cs="Arial"/>
          <w:sz w:val="20"/>
          <w:szCs w:val="20"/>
        </w:rPr>
        <w:t>in het model uitgegaan van een instellingsbesluit</w:t>
      </w:r>
      <w:r w:rsidR="006A3B53" w:rsidRPr="00E91283">
        <w:rPr>
          <w:rFonts w:ascii="Arial" w:hAnsi="Arial" w:cs="Arial"/>
          <w:sz w:val="20"/>
          <w:szCs w:val="20"/>
        </w:rPr>
        <w:t xml:space="preserve"> waarin is benoemd welke bevoegdheden NIET overgaan.</w:t>
      </w:r>
      <w:r w:rsidR="008826AC" w:rsidRPr="00E91283">
        <w:rPr>
          <w:rFonts w:ascii="Arial" w:hAnsi="Arial" w:cs="Arial"/>
          <w:sz w:val="20"/>
          <w:szCs w:val="20"/>
        </w:rPr>
        <w:t xml:space="preserve"> Het gaat dan om bevoegdheden die </w:t>
      </w:r>
      <w:r w:rsidR="3C11A3D6" w:rsidRPr="00E91283">
        <w:rPr>
          <w:rFonts w:ascii="Arial" w:hAnsi="Arial" w:cs="Arial"/>
          <w:sz w:val="20"/>
          <w:szCs w:val="20"/>
        </w:rPr>
        <w:t xml:space="preserve">in de Gemeentewet aan de </w:t>
      </w:r>
      <w:r w:rsidR="006542C9" w:rsidRPr="00E91283">
        <w:rPr>
          <w:rFonts w:ascii="Arial" w:hAnsi="Arial" w:cs="Arial"/>
          <w:sz w:val="20"/>
          <w:szCs w:val="20"/>
        </w:rPr>
        <w:t>raad</w:t>
      </w:r>
      <w:r w:rsidR="3C11A3D6" w:rsidRPr="00E91283">
        <w:rPr>
          <w:rFonts w:ascii="Arial" w:hAnsi="Arial" w:cs="Arial"/>
          <w:sz w:val="20"/>
          <w:szCs w:val="20"/>
        </w:rPr>
        <w:t xml:space="preserve"> zijn toegeke</w:t>
      </w:r>
      <w:r w:rsidR="309AC338" w:rsidRPr="00E91283">
        <w:rPr>
          <w:rFonts w:ascii="Arial" w:hAnsi="Arial" w:cs="Arial"/>
          <w:sz w:val="20"/>
          <w:szCs w:val="20"/>
        </w:rPr>
        <w:t>nd.</w:t>
      </w:r>
      <w:r w:rsidR="00FB7801" w:rsidRPr="00E91283">
        <w:rPr>
          <w:rFonts w:ascii="Arial" w:hAnsi="Arial" w:cs="Arial"/>
          <w:sz w:val="20"/>
          <w:szCs w:val="20"/>
        </w:rPr>
        <w:t xml:space="preserve"> </w:t>
      </w:r>
      <w:r w:rsidR="496A49D7" w:rsidRPr="00E91283">
        <w:rPr>
          <w:rFonts w:ascii="Arial" w:hAnsi="Arial" w:cs="Arial"/>
          <w:sz w:val="20"/>
          <w:szCs w:val="20"/>
        </w:rPr>
        <w:t xml:space="preserve">Daarnaast </w:t>
      </w:r>
      <w:r w:rsidR="00FB7801" w:rsidRPr="00E91283">
        <w:rPr>
          <w:rFonts w:ascii="Arial" w:hAnsi="Arial" w:cs="Arial"/>
          <w:sz w:val="20"/>
          <w:szCs w:val="20"/>
        </w:rPr>
        <w:t xml:space="preserve">is verwezen </w:t>
      </w:r>
      <w:r w:rsidR="496A49D7" w:rsidRPr="00E91283">
        <w:rPr>
          <w:rFonts w:ascii="Arial" w:hAnsi="Arial" w:cs="Arial"/>
          <w:sz w:val="20"/>
          <w:szCs w:val="20"/>
        </w:rPr>
        <w:t>naar de taken en bevoegdheden uit de verordening zodat er een duidelijk verband is</w:t>
      </w:r>
      <w:r w:rsidR="7407679F" w:rsidRPr="00E91283">
        <w:rPr>
          <w:rFonts w:ascii="Arial" w:hAnsi="Arial" w:cs="Arial"/>
          <w:sz w:val="20"/>
          <w:szCs w:val="20"/>
        </w:rPr>
        <w:t>.</w:t>
      </w:r>
    </w:p>
    <w:p w14:paraId="23C49600" w14:textId="77777777" w:rsidR="00FB7801" w:rsidRPr="00E91283" w:rsidRDefault="00FB7801" w:rsidP="00D136D1">
      <w:pPr>
        <w:spacing w:line="312" w:lineRule="auto"/>
        <w:rPr>
          <w:rFonts w:ascii="Arial" w:hAnsi="Arial" w:cs="Arial"/>
          <w:sz w:val="20"/>
          <w:szCs w:val="20"/>
        </w:rPr>
      </w:pPr>
    </w:p>
    <w:p w14:paraId="0E20EFB3" w14:textId="74DEA970" w:rsidR="006225DC" w:rsidRPr="00E91283" w:rsidRDefault="7407679F" w:rsidP="00D136D1">
      <w:pPr>
        <w:spacing w:line="312" w:lineRule="auto"/>
        <w:rPr>
          <w:rFonts w:ascii="Arial" w:hAnsi="Arial" w:cs="Arial"/>
          <w:sz w:val="20"/>
          <w:szCs w:val="20"/>
        </w:rPr>
      </w:pPr>
      <w:r w:rsidRPr="00E91283">
        <w:rPr>
          <w:rFonts w:ascii="Arial" w:hAnsi="Arial" w:cs="Arial"/>
          <w:sz w:val="20"/>
          <w:szCs w:val="20"/>
        </w:rPr>
        <w:t>Tot slot</w:t>
      </w:r>
      <w:r w:rsidR="496A49D7" w:rsidRPr="00E91283">
        <w:rPr>
          <w:rFonts w:ascii="Arial" w:hAnsi="Arial" w:cs="Arial"/>
          <w:sz w:val="20"/>
          <w:szCs w:val="20"/>
        </w:rPr>
        <w:t xml:space="preserve"> is </w:t>
      </w:r>
      <w:r w:rsidR="005A2B4D" w:rsidRPr="00E91283">
        <w:rPr>
          <w:rFonts w:ascii="Arial" w:hAnsi="Arial" w:cs="Arial"/>
          <w:sz w:val="20"/>
          <w:szCs w:val="20"/>
        </w:rPr>
        <w:t xml:space="preserve">in het instellingsbesluit bepaald </w:t>
      </w:r>
      <w:r w:rsidR="521EAC99" w:rsidRPr="00E91283">
        <w:rPr>
          <w:rFonts w:ascii="Arial" w:hAnsi="Arial" w:cs="Arial"/>
          <w:sz w:val="20"/>
          <w:szCs w:val="20"/>
        </w:rPr>
        <w:t>dat de voorzitter van de werkgeverscommissie</w:t>
      </w:r>
      <w:r w:rsidR="1761B9B5" w:rsidRPr="00E91283">
        <w:rPr>
          <w:rFonts w:ascii="Arial" w:hAnsi="Arial" w:cs="Arial"/>
          <w:sz w:val="20"/>
          <w:szCs w:val="20"/>
        </w:rPr>
        <w:t>, binnen de afspraken die over de taken en bevoegdheden zijn gemaakt,</w:t>
      </w:r>
      <w:r w:rsidR="521EAC99" w:rsidRPr="00E91283">
        <w:rPr>
          <w:rFonts w:ascii="Arial" w:hAnsi="Arial" w:cs="Arial"/>
          <w:sz w:val="20"/>
          <w:szCs w:val="20"/>
        </w:rPr>
        <w:t xml:space="preserve"> als vertegenwoordiger van de werkgever kan optreden.</w:t>
      </w:r>
      <w:r w:rsidR="75FEE473" w:rsidRPr="00E91283">
        <w:rPr>
          <w:rFonts w:ascii="Arial" w:hAnsi="Arial" w:cs="Arial"/>
          <w:sz w:val="20"/>
          <w:szCs w:val="20"/>
        </w:rPr>
        <w:t xml:space="preserve"> De voorzitter kan dan bijvoorbeeld </w:t>
      </w:r>
      <w:r w:rsidR="0539FE7D" w:rsidRPr="00E91283">
        <w:rPr>
          <w:rFonts w:ascii="Arial" w:hAnsi="Arial" w:cs="Arial"/>
          <w:sz w:val="20"/>
          <w:szCs w:val="20"/>
        </w:rPr>
        <w:t xml:space="preserve">een aangepaste arbeidsovereenkomst ondertekenen, </w:t>
      </w:r>
      <w:r w:rsidR="75FEE473" w:rsidRPr="00E91283">
        <w:rPr>
          <w:rFonts w:ascii="Arial" w:hAnsi="Arial" w:cs="Arial"/>
          <w:sz w:val="20"/>
          <w:szCs w:val="20"/>
        </w:rPr>
        <w:t>de</w:t>
      </w:r>
      <w:r w:rsidR="496A49D7" w:rsidRPr="00E91283">
        <w:rPr>
          <w:rFonts w:ascii="Arial" w:hAnsi="Arial" w:cs="Arial"/>
          <w:sz w:val="20"/>
          <w:szCs w:val="20"/>
        </w:rPr>
        <w:t xml:space="preserve"> personeelsdossier</w:t>
      </w:r>
      <w:r w:rsidR="47A77C15" w:rsidRPr="00E91283">
        <w:rPr>
          <w:rFonts w:ascii="Arial" w:hAnsi="Arial" w:cs="Arial"/>
          <w:sz w:val="20"/>
          <w:szCs w:val="20"/>
        </w:rPr>
        <w:t>s</w:t>
      </w:r>
      <w:r w:rsidR="496A49D7" w:rsidRPr="00E91283">
        <w:rPr>
          <w:rFonts w:ascii="Arial" w:hAnsi="Arial" w:cs="Arial"/>
          <w:sz w:val="20"/>
          <w:szCs w:val="20"/>
        </w:rPr>
        <w:t xml:space="preserve"> van de griffier en de griffieambtenaren</w:t>
      </w:r>
      <w:r w:rsidR="70203B94" w:rsidRPr="00E91283">
        <w:rPr>
          <w:rFonts w:ascii="Arial" w:hAnsi="Arial" w:cs="Arial"/>
          <w:sz w:val="20"/>
          <w:szCs w:val="20"/>
        </w:rPr>
        <w:t xml:space="preserve"> inzien, goedkeuring geven voor het opnemen van verlof en </w:t>
      </w:r>
      <w:r w:rsidR="6030A6AE" w:rsidRPr="00E91283">
        <w:rPr>
          <w:rFonts w:ascii="Arial" w:hAnsi="Arial" w:cs="Arial"/>
          <w:sz w:val="20"/>
          <w:szCs w:val="20"/>
        </w:rPr>
        <w:t xml:space="preserve">overleg voeren met de </w:t>
      </w:r>
      <w:r w:rsidR="2F3AC900" w:rsidRPr="00E91283">
        <w:rPr>
          <w:rFonts w:ascii="Arial" w:hAnsi="Arial" w:cs="Arial"/>
          <w:sz w:val="20"/>
          <w:szCs w:val="20"/>
        </w:rPr>
        <w:t xml:space="preserve">bedrijfs- of </w:t>
      </w:r>
      <w:r w:rsidR="6030A6AE" w:rsidRPr="00E91283">
        <w:rPr>
          <w:rFonts w:ascii="Arial" w:hAnsi="Arial" w:cs="Arial"/>
          <w:sz w:val="20"/>
          <w:szCs w:val="20"/>
        </w:rPr>
        <w:t>arbo-arts</w:t>
      </w:r>
      <w:r w:rsidR="496A49D7" w:rsidRPr="00E91283">
        <w:rPr>
          <w:rFonts w:ascii="Arial" w:hAnsi="Arial" w:cs="Arial"/>
          <w:sz w:val="20"/>
          <w:szCs w:val="20"/>
        </w:rPr>
        <w:t xml:space="preserve">. </w:t>
      </w:r>
      <w:r w:rsidR="2E1D43B9" w:rsidRPr="00E91283">
        <w:rPr>
          <w:rFonts w:ascii="Arial" w:hAnsi="Arial" w:cs="Arial"/>
          <w:sz w:val="20"/>
          <w:szCs w:val="20"/>
        </w:rPr>
        <w:t>Dit</w:t>
      </w:r>
      <w:r w:rsidR="5608202C" w:rsidRPr="00E91283">
        <w:rPr>
          <w:rFonts w:ascii="Arial" w:hAnsi="Arial" w:cs="Arial"/>
          <w:sz w:val="20"/>
          <w:szCs w:val="20"/>
        </w:rPr>
        <w:t xml:space="preserve"> </w:t>
      </w:r>
      <w:r w:rsidR="496A49D7" w:rsidRPr="00E91283">
        <w:rPr>
          <w:rFonts w:ascii="Arial" w:hAnsi="Arial" w:cs="Arial"/>
          <w:sz w:val="20"/>
          <w:szCs w:val="20"/>
        </w:rPr>
        <w:t xml:space="preserve">kan de commissie helpen om een goede invulling te geven aan de aan haar gedelegeerde </w:t>
      </w:r>
      <w:r w:rsidR="006764DD" w:rsidRPr="00E91283">
        <w:rPr>
          <w:rFonts w:ascii="Arial" w:hAnsi="Arial" w:cs="Arial"/>
          <w:sz w:val="20"/>
          <w:szCs w:val="20"/>
        </w:rPr>
        <w:t xml:space="preserve">of gemandateerde </w:t>
      </w:r>
      <w:r w:rsidR="496A49D7" w:rsidRPr="00E91283">
        <w:rPr>
          <w:rFonts w:ascii="Arial" w:hAnsi="Arial" w:cs="Arial"/>
          <w:sz w:val="20"/>
          <w:szCs w:val="20"/>
        </w:rPr>
        <w:t>bevoegdheden.</w:t>
      </w:r>
    </w:p>
    <w:p w14:paraId="6A3CD3BC" w14:textId="77777777" w:rsidR="001963D5" w:rsidRPr="00E91283" w:rsidRDefault="001963D5" w:rsidP="00D136D1">
      <w:pPr>
        <w:spacing w:line="312" w:lineRule="auto"/>
        <w:rPr>
          <w:rFonts w:ascii="Arial" w:hAnsi="Arial" w:cs="Arial"/>
          <w:sz w:val="20"/>
          <w:szCs w:val="20"/>
        </w:rPr>
      </w:pPr>
    </w:p>
    <w:p w14:paraId="6CED9DDC" w14:textId="002C02DD" w:rsidR="000B64A5" w:rsidRPr="00E91283" w:rsidRDefault="00D706B9" w:rsidP="00D136D1">
      <w:pPr>
        <w:spacing w:line="312" w:lineRule="auto"/>
        <w:rPr>
          <w:rFonts w:ascii="Arial" w:hAnsi="Arial" w:cs="Arial"/>
          <w:sz w:val="20"/>
          <w:szCs w:val="20"/>
          <w:u w:val="single"/>
        </w:rPr>
      </w:pPr>
      <w:r w:rsidRPr="00E91283">
        <w:rPr>
          <w:rFonts w:ascii="Arial" w:hAnsi="Arial" w:cs="Arial"/>
          <w:sz w:val="20"/>
          <w:szCs w:val="20"/>
          <w:u w:val="single"/>
        </w:rPr>
        <w:t>5</w:t>
      </w:r>
      <w:r w:rsidR="3E85DD4D" w:rsidRPr="00E91283">
        <w:rPr>
          <w:rFonts w:ascii="Arial" w:hAnsi="Arial" w:cs="Arial"/>
          <w:sz w:val="20"/>
          <w:szCs w:val="20"/>
          <w:u w:val="single"/>
        </w:rPr>
        <w:t xml:space="preserve">. </w:t>
      </w:r>
      <w:r w:rsidR="006542C9" w:rsidRPr="00E91283">
        <w:rPr>
          <w:rFonts w:ascii="Arial" w:hAnsi="Arial" w:cs="Arial"/>
          <w:sz w:val="20"/>
          <w:szCs w:val="20"/>
          <w:u w:val="single"/>
        </w:rPr>
        <w:t>Mandaat college, mandaat voorzitter en v</w:t>
      </w:r>
      <w:r w:rsidR="000B64A5" w:rsidRPr="00E91283">
        <w:rPr>
          <w:rFonts w:ascii="Arial" w:hAnsi="Arial" w:cs="Arial"/>
          <w:sz w:val="20"/>
          <w:szCs w:val="20"/>
          <w:u w:val="single"/>
        </w:rPr>
        <w:t>olmacht burgemeester</w:t>
      </w:r>
    </w:p>
    <w:p w14:paraId="19628C37" w14:textId="77777777" w:rsidR="006542C9" w:rsidRPr="00E91283" w:rsidRDefault="0035106E" w:rsidP="00D136D1">
      <w:pPr>
        <w:spacing w:line="312" w:lineRule="auto"/>
        <w:rPr>
          <w:rFonts w:ascii="Arial" w:hAnsi="Arial" w:cs="Arial"/>
          <w:sz w:val="20"/>
          <w:szCs w:val="20"/>
        </w:rPr>
      </w:pPr>
      <w:r w:rsidRPr="00E91283">
        <w:rPr>
          <w:rFonts w:ascii="Arial" w:hAnsi="Arial" w:cs="Arial"/>
          <w:sz w:val="20"/>
          <w:szCs w:val="20"/>
        </w:rPr>
        <w:t xml:space="preserve">Naast de bevoegdheden van de </w:t>
      </w:r>
      <w:r w:rsidR="006542C9" w:rsidRPr="00E91283">
        <w:rPr>
          <w:rFonts w:ascii="Arial" w:hAnsi="Arial" w:cs="Arial"/>
          <w:sz w:val="20"/>
          <w:szCs w:val="20"/>
        </w:rPr>
        <w:t>raad</w:t>
      </w:r>
      <w:r w:rsidRPr="00E91283">
        <w:rPr>
          <w:rFonts w:ascii="Arial" w:hAnsi="Arial" w:cs="Arial"/>
          <w:sz w:val="20"/>
          <w:szCs w:val="20"/>
        </w:rPr>
        <w:t xml:space="preserve"> die aan de werkgeverscommissie worden toegekend, is het ook van belang </w:t>
      </w:r>
      <w:r w:rsidR="00FC55BF" w:rsidRPr="00E91283">
        <w:rPr>
          <w:rFonts w:ascii="Arial" w:hAnsi="Arial" w:cs="Arial"/>
          <w:sz w:val="20"/>
          <w:szCs w:val="20"/>
        </w:rPr>
        <w:t>om</w:t>
      </w:r>
      <w:r w:rsidR="00B74C37" w:rsidRPr="00E91283">
        <w:rPr>
          <w:rFonts w:ascii="Arial" w:hAnsi="Arial" w:cs="Arial"/>
          <w:sz w:val="20"/>
          <w:szCs w:val="20"/>
        </w:rPr>
        <w:t xml:space="preserve"> </w:t>
      </w:r>
      <w:r w:rsidR="00FC55BF" w:rsidRPr="00E91283">
        <w:rPr>
          <w:rFonts w:ascii="Arial" w:hAnsi="Arial" w:cs="Arial"/>
          <w:sz w:val="20"/>
          <w:szCs w:val="20"/>
        </w:rPr>
        <w:t>te voorzien i</w:t>
      </w:r>
      <w:r w:rsidR="006151D1" w:rsidRPr="00E91283">
        <w:rPr>
          <w:rFonts w:ascii="Arial" w:hAnsi="Arial" w:cs="Arial"/>
          <w:sz w:val="20"/>
          <w:szCs w:val="20"/>
        </w:rPr>
        <w:t>n</w:t>
      </w:r>
      <w:r w:rsidR="00335864" w:rsidRPr="00E91283">
        <w:rPr>
          <w:rFonts w:ascii="Arial" w:hAnsi="Arial" w:cs="Arial"/>
          <w:sz w:val="20"/>
          <w:szCs w:val="20"/>
        </w:rPr>
        <w:t xml:space="preserve"> de bevoegdheden van </w:t>
      </w:r>
      <w:r w:rsidR="006542C9" w:rsidRPr="00E91283">
        <w:rPr>
          <w:rFonts w:ascii="Arial" w:hAnsi="Arial" w:cs="Arial"/>
          <w:sz w:val="20"/>
          <w:szCs w:val="20"/>
        </w:rPr>
        <w:t xml:space="preserve">het college. Zo moet de werkgeverscommissie bepaalde privaatrechtelijke overeenkomsten kunnen sluiten. Denk aan een overeenkomst met een externe partij voor het inwinnen van advies of het bieden van personele ondersteuning. </w:t>
      </w:r>
    </w:p>
    <w:p w14:paraId="32444747" w14:textId="77777777" w:rsidR="006542C9" w:rsidRPr="00E91283" w:rsidRDefault="006542C9" w:rsidP="00D136D1">
      <w:pPr>
        <w:spacing w:line="312" w:lineRule="auto"/>
        <w:rPr>
          <w:rFonts w:ascii="Arial" w:hAnsi="Arial" w:cs="Arial"/>
          <w:sz w:val="20"/>
          <w:szCs w:val="20"/>
        </w:rPr>
      </w:pPr>
    </w:p>
    <w:p w14:paraId="05BA2368" w14:textId="18FD2C33" w:rsidR="006542C9" w:rsidRPr="00E91283" w:rsidRDefault="006542C9" w:rsidP="00D136D1">
      <w:pPr>
        <w:spacing w:line="312" w:lineRule="auto"/>
        <w:rPr>
          <w:rFonts w:ascii="Arial" w:hAnsi="Arial" w:cs="Arial"/>
          <w:sz w:val="20"/>
          <w:szCs w:val="20"/>
        </w:rPr>
      </w:pPr>
      <w:r w:rsidRPr="00E91283">
        <w:rPr>
          <w:rFonts w:ascii="Arial" w:hAnsi="Arial" w:cs="Arial"/>
          <w:sz w:val="20"/>
          <w:szCs w:val="20"/>
        </w:rPr>
        <w:t>Dit mandaat van het college zou als volgt vorm kunnen krijgen:</w:t>
      </w:r>
    </w:p>
    <w:p w14:paraId="2CB4723B" w14:textId="77777777" w:rsidR="006542C9" w:rsidRPr="00E91283" w:rsidRDefault="006542C9" w:rsidP="00D136D1">
      <w:pPr>
        <w:spacing w:line="312" w:lineRule="auto"/>
        <w:rPr>
          <w:rFonts w:ascii="Arial" w:hAnsi="Arial" w:cs="Arial"/>
          <w:sz w:val="20"/>
          <w:szCs w:val="20"/>
        </w:rPr>
      </w:pPr>
    </w:p>
    <w:p w14:paraId="47081A6E"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b/>
          <w:bCs/>
          <w:sz w:val="20"/>
          <w:szCs w:val="20"/>
        </w:rPr>
      </w:pPr>
      <w:r w:rsidRPr="00E91283">
        <w:rPr>
          <w:rFonts w:ascii="Arial" w:hAnsi="Arial" w:cs="Arial"/>
          <w:b/>
          <w:bCs/>
          <w:sz w:val="20"/>
          <w:szCs w:val="20"/>
        </w:rPr>
        <w:t>Model mandaat werkgeverscommissie</w:t>
      </w:r>
    </w:p>
    <w:p w14:paraId="1CEACCD3"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76C06C7A"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Het college van burgemeester en wethouders van de gemeente [</w:t>
      </w:r>
      <w:r w:rsidRPr="00E91283">
        <w:rPr>
          <w:rFonts w:ascii="Arial" w:hAnsi="Arial" w:cs="Arial"/>
          <w:b/>
          <w:bCs/>
          <w:sz w:val="20"/>
          <w:szCs w:val="20"/>
        </w:rPr>
        <w:t>naam gemeente</w:t>
      </w:r>
      <w:r w:rsidRPr="00E91283">
        <w:rPr>
          <w:rFonts w:ascii="Arial" w:hAnsi="Arial" w:cs="Arial"/>
          <w:sz w:val="20"/>
          <w:szCs w:val="20"/>
        </w:rPr>
        <w:t>];</w:t>
      </w:r>
    </w:p>
    <w:p w14:paraId="4F0E7C81"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79CB4830"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gelet</w:t>
      </w:r>
      <w:proofErr w:type="gramEnd"/>
      <w:r w:rsidRPr="00E91283">
        <w:rPr>
          <w:rFonts w:ascii="Arial" w:hAnsi="Arial" w:cs="Arial"/>
          <w:sz w:val="20"/>
          <w:szCs w:val="20"/>
        </w:rPr>
        <w:t xml:space="preserve"> op artikel 160, eerste lid, onder d, van de Gemeentewet en het instellingsbesluit van de gemeenteraad van [</w:t>
      </w:r>
      <w:r w:rsidRPr="00E91283">
        <w:rPr>
          <w:rFonts w:ascii="Arial" w:hAnsi="Arial" w:cs="Arial"/>
          <w:b/>
          <w:bCs/>
          <w:sz w:val="20"/>
          <w:szCs w:val="20"/>
        </w:rPr>
        <w:t>datum instellingsbesluit</w:t>
      </w:r>
      <w:r w:rsidRPr="00E91283">
        <w:rPr>
          <w:rFonts w:ascii="Arial" w:hAnsi="Arial" w:cs="Arial"/>
          <w:sz w:val="20"/>
          <w:szCs w:val="20"/>
        </w:rPr>
        <w:t xml:space="preserve">] om een werkgeverscommissie in te stellen en daaraan ten aanzien van de griffier en de op de griffie werkzame ambtenaren bepaalde bevoegdheden over te dragen; </w:t>
      </w:r>
    </w:p>
    <w:p w14:paraId="069D45CA"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5A8AFCAB"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besluit</w:t>
      </w:r>
      <w:proofErr w:type="gramEnd"/>
      <w:r w:rsidRPr="00E91283">
        <w:rPr>
          <w:rFonts w:ascii="Arial" w:hAnsi="Arial" w:cs="Arial"/>
          <w:sz w:val="20"/>
          <w:szCs w:val="20"/>
        </w:rPr>
        <w:t>:</w:t>
      </w:r>
    </w:p>
    <w:p w14:paraId="210C255B"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6A01E9D9"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aan</w:t>
      </w:r>
      <w:proofErr w:type="gramEnd"/>
      <w:r w:rsidRPr="00E91283">
        <w:rPr>
          <w:rFonts w:ascii="Arial" w:hAnsi="Arial" w:cs="Arial"/>
          <w:sz w:val="20"/>
          <w:szCs w:val="20"/>
        </w:rPr>
        <w:t xml:space="preserve"> de werkgeverscommissie een mandaat te verlenen om ten aanzien van de aan de werkgeverscommissie met het instellingsbesluit van de gemeenteraad van [</w:t>
      </w:r>
      <w:r w:rsidRPr="00E91283">
        <w:rPr>
          <w:rFonts w:ascii="Arial" w:hAnsi="Arial" w:cs="Arial"/>
          <w:b/>
          <w:bCs/>
          <w:sz w:val="20"/>
          <w:szCs w:val="20"/>
        </w:rPr>
        <w:t>datum instellingsbesluit</w:t>
      </w:r>
      <w:r w:rsidRPr="00E91283">
        <w:rPr>
          <w:rFonts w:ascii="Arial" w:hAnsi="Arial" w:cs="Arial"/>
          <w:sz w:val="20"/>
          <w:szCs w:val="20"/>
        </w:rPr>
        <w:t>] overgedragen bevoegdheden de privaatrechtelijke rechtshandelingen te verrichten die voortvloeien uit het gebruik van deze bevoegdheden.</w:t>
      </w:r>
    </w:p>
    <w:p w14:paraId="66752935"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37BACE5D"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Dit besluit treedt in werking op de dag na publicatie van het Gemeenteblad waarin het besluit is geplaatst.</w:t>
      </w:r>
    </w:p>
    <w:p w14:paraId="148BA625"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4C71A38C"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Aldus besloten door het college van burgemeester en wethouders op [</w:t>
      </w:r>
      <w:r w:rsidRPr="00E91283">
        <w:rPr>
          <w:rFonts w:ascii="Arial" w:hAnsi="Arial" w:cs="Arial"/>
          <w:b/>
          <w:bCs/>
          <w:sz w:val="20"/>
          <w:szCs w:val="20"/>
        </w:rPr>
        <w:t>datum noemen</w:t>
      </w:r>
      <w:r w:rsidRPr="00E91283">
        <w:rPr>
          <w:rFonts w:ascii="Arial" w:hAnsi="Arial" w:cs="Arial"/>
          <w:sz w:val="20"/>
          <w:szCs w:val="20"/>
        </w:rPr>
        <w:t>].</w:t>
      </w:r>
    </w:p>
    <w:p w14:paraId="3E9BFDFD"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016B9B5F"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de</w:t>
      </w:r>
      <w:proofErr w:type="gramEnd"/>
      <w:r w:rsidRPr="00E91283">
        <w:rPr>
          <w:rFonts w:ascii="Arial" w:hAnsi="Arial" w:cs="Arial"/>
          <w:sz w:val="20"/>
          <w:szCs w:val="20"/>
        </w:rPr>
        <w:t xml:space="preserve"> secretaris,</w:t>
      </w:r>
      <w:r w:rsidRPr="00E91283">
        <w:rPr>
          <w:rFonts w:ascii="Arial" w:hAnsi="Arial" w:cs="Arial"/>
          <w:sz w:val="20"/>
          <w:szCs w:val="20"/>
        </w:rPr>
        <w:tab/>
      </w:r>
      <w:r w:rsidRPr="00E91283">
        <w:rPr>
          <w:rFonts w:ascii="Arial" w:hAnsi="Arial" w:cs="Arial"/>
          <w:sz w:val="20"/>
          <w:szCs w:val="20"/>
        </w:rPr>
        <w:tab/>
      </w:r>
      <w:r w:rsidRPr="00E91283">
        <w:rPr>
          <w:rFonts w:ascii="Arial" w:hAnsi="Arial" w:cs="Arial"/>
          <w:sz w:val="20"/>
          <w:szCs w:val="20"/>
        </w:rPr>
        <w:tab/>
        <w:t>de burgemeester,</w:t>
      </w:r>
    </w:p>
    <w:p w14:paraId="1834316E" w14:textId="77777777" w:rsidR="006542C9" w:rsidRPr="00E91283" w:rsidRDefault="006542C9"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w:t>
      </w:r>
      <w:proofErr w:type="gramStart"/>
      <w:r w:rsidRPr="00E91283">
        <w:rPr>
          <w:rFonts w:ascii="Arial" w:hAnsi="Arial" w:cs="Arial"/>
          <w:b/>
          <w:bCs/>
          <w:sz w:val="20"/>
          <w:szCs w:val="20"/>
        </w:rPr>
        <w:t>naam</w:t>
      </w:r>
      <w:proofErr w:type="gramEnd"/>
      <w:r w:rsidRPr="00E91283">
        <w:rPr>
          <w:rFonts w:ascii="Arial" w:hAnsi="Arial" w:cs="Arial"/>
          <w:b/>
          <w:bCs/>
          <w:sz w:val="20"/>
          <w:szCs w:val="20"/>
        </w:rPr>
        <w:t xml:space="preserve"> secretaris</w:t>
      </w:r>
      <w:r w:rsidRPr="00E91283">
        <w:rPr>
          <w:rFonts w:ascii="Arial" w:hAnsi="Arial" w:cs="Arial"/>
          <w:sz w:val="20"/>
          <w:szCs w:val="20"/>
        </w:rPr>
        <w:t>]</w:t>
      </w:r>
      <w:r w:rsidRPr="00E91283">
        <w:rPr>
          <w:rFonts w:ascii="Arial" w:hAnsi="Arial" w:cs="Arial"/>
          <w:sz w:val="20"/>
          <w:szCs w:val="20"/>
        </w:rPr>
        <w:tab/>
      </w:r>
      <w:r w:rsidRPr="00E91283">
        <w:rPr>
          <w:rFonts w:ascii="Arial" w:hAnsi="Arial" w:cs="Arial"/>
          <w:sz w:val="20"/>
          <w:szCs w:val="20"/>
        </w:rPr>
        <w:tab/>
        <w:t>[</w:t>
      </w:r>
      <w:r w:rsidRPr="00E91283">
        <w:rPr>
          <w:rFonts w:ascii="Arial" w:hAnsi="Arial" w:cs="Arial"/>
          <w:b/>
          <w:bCs/>
          <w:sz w:val="20"/>
          <w:szCs w:val="20"/>
        </w:rPr>
        <w:t>naam burgemeester</w:t>
      </w:r>
      <w:r w:rsidRPr="00E91283">
        <w:rPr>
          <w:rFonts w:ascii="Arial" w:hAnsi="Arial" w:cs="Arial"/>
          <w:sz w:val="20"/>
          <w:szCs w:val="20"/>
        </w:rPr>
        <w:t>]</w:t>
      </w:r>
    </w:p>
    <w:p w14:paraId="6154F7CF" w14:textId="77777777" w:rsidR="006542C9" w:rsidRPr="00E91283" w:rsidRDefault="006542C9" w:rsidP="00D136D1">
      <w:pPr>
        <w:spacing w:line="312" w:lineRule="auto"/>
        <w:rPr>
          <w:rFonts w:ascii="Arial" w:hAnsi="Arial" w:cs="Arial"/>
          <w:sz w:val="20"/>
          <w:szCs w:val="20"/>
        </w:rPr>
      </w:pPr>
    </w:p>
    <w:p w14:paraId="6BDA5942" w14:textId="77777777" w:rsidR="00F30A75" w:rsidRPr="00E91283" w:rsidRDefault="006542C9" w:rsidP="00D136D1">
      <w:pPr>
        <w:spacing w:line="312" w:lineRule="auto"/>
        <w:rPr>
          <w:rFonts w:ascii="Arial" w:hAnsi="Arial" w:cs="Arial"/>
          <w:sz w:val="20"/>
          <w:szCs w:val="20"/>
        </w:rPr>
      </w:pPr>
      <w:r w:rsidRPr="00E91283">
        <w:rPr>
          <w:rFonts w:ascii="Arial" w:hAnsi="Arial" w:cs="Arial"/>
          <w:sz w:val="20"/>
          <w:szCs w:val="20"/>
        </w:rPr>
        <w:t xml:space="preserve">Daarnaast is het van belang te voorzien in de bevoegdheden van </w:t>
      </w:r>
      <w:r w:rsidR="00335864" w:rsidRPr="00E91283">
        <w:rPr>
          <w:rFonts w:ascii="Arial" w:hAnsi="Arial" w:cs="Arial"/>
          <w:sz w:val="20"/>
          <w:szCs w:val="20"/>
        </w:rPr>
        <w:t xml:space="preserve">de voorzitter. </w:t>
      </w:r>
      <w:r w:rsidRPr="00E91283">
        <w:rPr>
          <w:rFonts w:ascii="Arial" w:hAnsi="Arial" w:cs="Arial"/>
          <w:sz w:val="20"/>
          <w:szCs w:val="20"/>
        </w:rPr>
        <w:t xml:space="preserve">Deze moet </w:t>
      </w:r>
      <w:r w:rsidR="00F30A75" w:rsidRPr="00E91283">
        <w:rPr>
          <w:rFonts w:ascii="Arial" w:hAnsi="Arial" w:cs="Arial"/>
          <w:sz w:val="20"/>
          <w:szCs w:val="20"/>
        </w:rPr>
        <w:t xml:space="preserve">bijvoorbeeld </w:t>
      </w:r>
      <w:r w:rsidR="00335864" w:rsidRPr="00E91283">
        <w:rPr>
          <w:rFonts w:ascii="Arial" w:hAnsi="Arial" w:cs="Arial"/>
          <w:sz w:val="20"/>
          <w:szCs w:val="20"/>
        </w:rPr>
        <w:t xml:space="preserve">namens de werkgeverscommissie </w:t>
      </w:r>
      <w:r w:rsidR="00F30A75" w:rsidRPr="00E91283">
        <w:rPr>
          <w:rFonts w:ascii="Arial" w:hAnsi="Arial" w:cs="Arial"/>
          <w:sz w:val="20"/>
          <w:szCs w:val="20"/>
        </w:rPr>
        <w:t xml:space="preserve">een arbeidsovereenkomst </w:t>
      </w:r>
      <w:r w:rsidR="00335864" w:rsidRPr="00E91283">
        <w:rPr>
          <w:rFonts w:ascii="Arial" w:hAnsi="Arial" w:cs="Arial"/>
          <w:sz w:val="20"/>
          <w:szCs w:val="20"/>
        </w:rPr>
        <w:t xml:space="preserve">met de griffier, en eventueel de op de griffie werkzame ambtenaren, </w:t>
      </w:r>
      <w:r w:rsidR="00F30A75" w:rsidRPr="00E91283">
        <w:rPr>
          <w:rFonts w:ascii="Arial" w:hAnsi="Arial" w:cs="Arial"/>
          <w:sz w:val="20"/>
          <w:szCs w:val="20"/>
        </w:rPr>
        <w:t>aan kunnen gaan. In het instellingsbesluit is dat onder punt 4 al enigszins tot uitdrukking gebracht, maar het verdient aanbeveling hiervoor nog een expliciet mandaatbesluit te nemen. Dit kan vorm krijgen in lijn met het mandaat van het college hierboven.</w:t>
      </w:r>
    </w:p>
    <w:p w14:paraId="205BD727" w14:textId="77777777" w:rsidR="00F30A75" w:rsidRPr="00E91283" w:rsidRDefault="00F30A75" w:rsidP="00D136D1">
      <w:pPr>
        <w:spacing w:line="312" w:lineRule="auto"/>
        <w:rPr>
          <w:rFonts w:ascii="Arial" w:hAnsi="Arial" w:cs="Arial"/>
          <w:sz w:val="20"/>
          <w:szCs w:val="20"/>
        </w:rPr>
      </w:pPr>
    </w:p>
    <w:p w14:paraId="17AB195D" w14:textId="555FBB97" w:rsidR="006542C9" w:rsidRPr="00E91283" w:rsidRDefault="00F30A75" w:rsidP="00D136D1">
      <w:pPr>
        <w:spacing w:line="312" w:lineRule="auto"/>
        <w:rPr>
          <w:rFonts w:ascii="Arial" w:hAnsi="Arial" w:cs="Arial"/>
          <w:sz w:val="20"/>
          <w:szCs w:val="20"/>
        </w:rPr>
      </w:pPr>
      <w:r w:rsidRPr="00E91283">
        <w:rPr>
          <w:rFonts w:ascii="Arial" w:hAnsi="Arial" w:cs="Arial"/>
          <w:sz w:val="20"/>
          <w:szCs w:val="20"/>
        </w:rPr>
        <w:t xml:space="preserve">Verder moet de voorzitter ook beschikken over </w:t>
      </w:r>
      <w:r w:rsidR="005D48FE" w:rsidRPr="00E91283">
        <w:rPr>
          <w:rFonts w:ascii="Arial" w:hAnsi="Arial" w:cs="Arial"/>
          <w:sz w:val="20"/>
          <w:szCs w:val="20"/>
        </w:rPr>
        <w:t>een volmacht</w:t>
      </w:r>
      <w:r w:rsidR="0033596C" w:rsidRPr="00E91283">
        <w:rPr>
          <w:rFonts w:ascii="Arial" w:hAnsi="Arial" w:cs="Arial"/>
          <w:sz w:val="20"/>
          <w:szCs w:val="20"/>
        </w:rPr>
        <w:t xml:space="preserve"> </w:t>
      </w:r>
      <w:r w:rsidR="001F49B7" w:rsidRPr="00E91283">
        <w:rPr>
          <w:rFonts w:ascii="Arial" w:hAnsi="Arial" w:cs="Arial"/>
          <w:sz w:val="20"/>
          <w:szCs w:val="20"/>
        </w:rPr>
        <w:t>van</w:t>
      </w:r>
      <w:r w:rsidR="00985412" w:rsidRPr="00E91283">
        <w:rPr>
          <w:rFonts w:ascii="Arial" w:hAnsi="Arial" w:cs="Arial"/>
          <w:sz w:val="20"/>
          <w:szCs w:val="20"/>
        </w:rPr>
        <w:t xml:space="preserve"> de burgemeester</w:t>
      </w:r>
      <w:r w:rsidR="006151D1" w:rsidRPr="00E91283">
        <w:rPr>
          <w:rFonts w:ascii="Arial" w:hAnsi="Arial" w:cs="Arial"/>
          <w:sz w:val="20"/>
          <w:szCs w:val="20"/>
        </w:rPr>
        <w:t xml:space="preserve"> </w:t>
      </w:r>
      <w:r w:rsidR="00552909" w:rsidRPr="00E91283">
        <w:rPr>
          <w:rFonts w:ascii="Arial" w:hAnsi="Arial" w:cs="Arial"/>
          <w:sz w:val="20"/>
          <w:szCs w:val="20"/>
        </w:rPr>
        <w:t xml:space="preserve">om </w:t>
      </w:r>
      <w:r w:rsidR="001F49B7" w:rsidRPr="00E91283">
        <w:rPr>
          <w:rFonts w:ascii="Arial" w:hAnsi="Arial" w:cs="Arial"/>
          <w:sz w:val="20"/>
          <w:szCs w:val="20"/>
        </w:rPr>
        <w:t xml:space="preserve">de </w:t>
      </w:r>
      <w:r w:rsidR="00552909" w:rsidRPr="00E91283">
        <w:rPr>
          <w:rFonts w:ascii="Arial" w:hAnsi="Arial" w:cs="Arial"/>
          <w:sz w:val="20"/>
          <w:szCs w:val="20"/>
        </w:rPr>
        <w:t xml:space="preserve">stukken </w:t>
      </w:r>
      <w:r w:rsidR="001F49B7" w:rsidRPr="00E91283">
        <w:rPr>
          <w:rFonts w:ascii="Arial" w:hAnsi="Arial" w:cs="Arial"/>
          <w:sz w:val="20"/>
          <w:szCs w:val="20"/>
        </w:rPr>
        <w:t xml:space="preserve">te ondertekenen </w:t>
      </w:r>
      <w:r w:rsidR="00552909" w:rsidRPr="00E91283">
        <w:rPr>
          <w:rFonts w:ascii="Arial" w:hAnsi="Arial" w:cs="Arial"/>
          <w:sz w:val="20"/>
          <w:szCs w:val="20"/>
        </w:rPr>
        <w:t>die van de werkgeverscommissie uit gaan</w:t>
      </w:r>
      <w:r w:rsidR="00D32C6F" w:rsidRPr="00E91283">
        <w:rPr>
          <w:rFonts w:ascii="Arial" w:hAnsi="Arial" w:cs="Arial"/>
          <w:sz w:val="20"/>
          <w:szCs w:val="20"/>
        </w:rPr>
        <w:t>.</w:t>
      </w:r>
      <w:r w:rsidR="009D45F0" w:rsidRPr="00E91283">
        <w:rPr>
          <w:rFonts w:ascii="Arial" w:hAnsi="Arial" w:cs="Arial"/>
          <w:sz w:val="20"/>
          <w:szCs w:val="20"/>
        </w:rPr>
        <w:t xml:space="preserve"> </w:t>
      </w:r>
      <w:r w:rsidR="001F49B7" w:rsidRPr="00E91283">
        <w:rPr>
          <w:rFonts w:ascii="Arial" w:hAnsi="Arial" w:cs="Arial"/>
          <w:sz w:val="20"/>
          <w:szCs w:val="20"/>
        </w:rPr>
        <w:t>De voorzitter van de commissie kan deze stukken</w:t>
      </w:r>
      <w:r w:rsidR="0088690A" w:rsidRPr="00E91283">
        <w:rPr>
          <w:rFonts w:ascii="Arial" w:hAnsi="Arial" w:cs="Arial"/>
          <w:sz w:val="20"/>
          <w:szCs w:val="20"/>
        </w:rPr>
        <w:t xml:space="preserve"> </w:t>
      </w:r>
      <w:r w:rsidR="00A5212B" w:rsidRPr="00E91283">
        <w:rPr>
          <w:rFonts w:ascii="Arial" w:hAnsi="Arial" w:cs="Arial"/>
          <w:sz w:val="20"/>
          <w:szCs w:val="20"/>
        </w:rPr>
        <w:t>(</w:t>
      </w:r>
      <w:r w:rsidR="0088690A" w:rsidRPr="00E91283">
        <w:rPr>
          <w:rFonts w:ascii="Arial" w:hAnsi="Arial" w:cs="Arial"/>
          <w:sz w:val="20"/>
          <w:szCs w:val="20"/>
        </w:rPr>
        <w:t>zoals brieven, maar ook privaatrechtelijke overeenkomsten</w:t>
      </w:r>
      <w:r w:rsidR="00A5212B" w:rsidRPr="00E91283">
        <w:rPr>
          <w:rFonts w:ascii="Arial" w:hAnsi="Arial" w:cs="Arial"/>
          <w:sz w:val="20"/>
          <w:szCs w:val="20"/>
        </w:rPr>
        <w:t>)</w:t>
      </w:r>
      <w:r w:rsidR="001F49B7" w:rsidRPr="00E91283">
        <w:rPr>
          <w:rFonts w:ascii="Arial" w:hAnsi="Arial" w:cs="Arial"/>
          <w:sz w:val="20"/>
          <w:szCs w:val="20"/>
        </w:rPr>
        <w:t xml:space="preserve"> dan </w:t>
      </w:r>
      <w:r w:rsidR="006151D1" w:rsidRPr="00E91283">
        <w:rPr>
          <w:rFonts w:ascii="Arial" w:hAnsi="Arial" w:cs="Arial"/>
          <w:sz w:val="20"/>
          <w:szCs w:val="20"/>
        </w:rPr>
        <w:t>zonder tussenkomst van de burgemeester onder</w:t>
      </w:r>
      <w:r w:rsidR="001F49B7" w:rsidRPr="00E91283">
        <w:rPr>
          <w:rFonts w:ascii="Arial" w:hAnsi="Arial" w:cs="Arial"/>
          <w:sz w:val="20"/>
          <w:szCs w:val="20"/>
        </w:rPr>
        <w:t>tekenen.</w:t>
      </w:r>
      <w:r w:rsidR="00A22AB2" w:rsidRPr="00E91283">
        <w:rPr>
          <w:rFonts w:ascii="Arial" w:hAnsi="Arial" w:cs="Arial"/>
          <w:sz w:val="20"/>
          <w:szCs w:val="20"/>
        </w:rPr>
        <w:t xml:space="preserve"> </w:t>
      </w:r>
      <w:r w:rsidR="003406E9" w:rsidRPr="00E91283">
        <w:rPr>
          <w:rFonts w:ascii="Arial" w:hAnsi="Arial" w:cs="Arial"/>
          <w:sz w:val="20"/>
          <w:szCs w:val="20"/>
        </w:rPr>
        <w:t>Deze volmacht vorm</w:t>
      </w:r>
      <w:r w:rsidRPr="00E91283">
        <w:rPr>
          <w:rFonts w:ascii="Arial" w:hAnsi="Arial" w:cs="Arial"/>
          <w:sz w:val="20"/>
          <w:szCs w:val="20"/>
        </w:rPr>
        <w:t>t</w:t>
      </w:r>
      <w:r w:rsidR="003406E9" w:rsidRPr="00E91283">
        <w:rPr>
          <w:rFonts w:ascii="Arial" w:hAnsi="Arial" w:cs="Arial"/>
          <w:sz w:val="20"/>
          <w:szCs w:val="20"/>
        </w:rPr>
        <w:t xml:space="preserve"> geen onderdeel van het instellingsbesluit en moet dus apart worden afgegeven. </w:t>
      </w:r>
    </w:p>
    <w:p w14:paraId="75D85DE7" w14:textId="77777777" w:rsidR="00F30A75" w:rsidRPr="00E91283" w:rsidRDefault="00F30A75" w:rsidP="00D136D1">
      <w:pPr>
        <w:spacing w:line="312" w:lineRule="auto"/>
        <w:rPr>
          <w:rFonts w:ascii="Arial" w:hAnsi="Arial" w:cs="Arial"/>
          <w:sz w:val="20"/>
          <w:szCs w:val="20"/>
        </w:rPr>
      </w:pPr>
    </w:p>
    <w:p w14:paraId="2197DF0D" w14:textId="680B5E30" w:rsidR="00ED5043" w:rsidRDefault="00ED5043" w:rsidP="00D136D1">
      <w:pPr>
        <w:spacing w:line="312" w:lineRule="auto"/>
        <w:rPr>
          <w:rFonts w:ascii="Arial" w:hAnsi="Arial" w:cs="Arial"/>
          <w:sz w:val="20"/>
          <w:szCs w:val="20"/>
        </w:rPr>
      </w:pPr>
      <w:r w:rsidRPr="00E91283">
        <w:rPr>
          <w:rFonts w:ascii="Arial" w:hAnsi="Arial" w:cs="Arial"/>
          <w:sz w:val="20"/>
          <w:szCs w:val="20"/>
        </w:rPr>
        <w:t xml:space="preserve">De volmacht </w:t>
      </w:r>
      <w:r w:rsidR="006542C9" w:rsidRPr="00E91283">
        <w:rPr>
          <w:rFonts w:ascii="Arial" w:hAnsi="Arial" w:cs="Arial"/>
          <w:sz w:val="20"/>
          <w:szCs w:val="20"/>
        </w:rPr>
        <w:t xml:space="preserve">van de burgemeester </w:t>
      </w:r>
      <w:r w:rsidRPr="00E91283">
        <w:rPr>
          <w:rFonts w:ascii="Arial" w:hAnsi="Arial" w:cs="Arial"/>
          <w:sz w:val="20"/>
          <w:szCs w:val="20"/>
        </w:rPr>
        <w:t>zou als volgt vorm kunnen krijgen:</w:t>
      </w:r>
    </w:p>
    <w:p w14:paraId="27DA82D7" w14:textId="77777777" w:rsidR="00C55BC8" w:rsidRDefault="00C55BC8" w:rsidP="00D136D1">
      <w:pPr>
        <w:spacing w:line="312" w:lineRule="auto"/>
        <w:rPr>
          <w:rFonts w:ascii="Arial" w:hAnsi="Arial" w:cs="Arial"/>
          <w:sz w:val="20"/>
          <w:szCs w:val="20"/>
        </w:rPr>
      </w:pPr>
    </w:p>
    <w:p w14:paraId="40A9CDC0" w14:textId="77777777" w:rsidR="00C55BC8" w:rsidRDefault="00C55BC8" w:rsidP="00D136D1">
      <w:pPr>
        <w:spacing w:line="312" w:lineRule="auto"/>
        <w:rPr>
          <w:rFonts w:ascii="Arial" w:hAnsi="Arial" w:cs="Arial"/>
          <w:sz w:val="20"/>
          <w:szCs w:val="20"/>
        </w:rPr>
      </w:pPr>
    </w:p>
    <w:p w14:paraId="38794DB4" w14:textId="77777777" w:rsidR="00C55BC8" w:rsidRPr="00E91283" w:rsidRDefault="00C55BC8" w:rsidP="00D136D1">
      <w:pPr>
        <w:spacing w:line="312" w:lineRule="auto"/>
        <w:rPr>
          <w:rFonts w:ascii="Arial" w:hAnsi="Arial" w:cs="Arial"/>
          <w:sz w:val="20"/>
          <w:szCs w:val="20"/>
        </w:rPr>
      </w:pPr>
    </w:p>
    <w:p w14:paraId="10942548" w14:textId="77777777" w:rsidR="00ED5043" w:rsidRPr="00E91283" w:rsidRDefault="00ED5043" w:rsidP="00D136D1">
      <w:pPr>
        <w:spacing w:line="312" w:lineRule="auto"/>
        <w:rPr>
          <w:rFonts w:ascii="Arial" w:hAnsi="Arial" w:cs="Arial"/>
          <w:sz w:val="20"/>
          <w:szCs w:val="20"/>
        </w:rPr>
      </w:pPr>
    </w:p>
    <w:p w14:paraId="557B7988" w14:textId="7F14B46A"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b/>
          <w:bCs/>
          <w:sz w:val="20"/>
          <w:szCs w:val="20"/>
        </w:rPr>
      </w:pPr>
      <w:r w:rsidRPr="00E91283">
        <w:rPr>
          <w:rFonts w:ascii="Arial" w:hAnsi="Arial" w:cs="Arial"/>
          <w:b/>
          <w:bCs/>
          <w:sz w:val="20"/>
          <w:szCs w:val="20"/>
        </w:rPr>
        <w:lastRenderedPageBreak/>
        <w:t>Model volmacht werkgeverscommissie</w:t>
      </w:r>
    </w:p>
    <w:p w14:paraId="7CF239D5"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73A1A201" w14:textId="2EBEE931"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De burgemeester van de gemeente [</w:t>
      </w:r>
      <w:r w:rsidRPr="00E91283">
        <w:rPr>
          <w:rFonts w:ascii="Arial" w:hAnsi="Arial" w:cs="Arial"/>
          <w:b/>
          <w:bCs/>
          <w:sz w:val="20"/>
          <w:szCs w:val="20"/>
        </w:rPr>
        <w:t>naam gemeente</w:t>
      </w:r>
      <w:r w:rsidRPr="00E91283">
        <w:rPr>
          <w:rFonts w:ascii="Arial" w:hAnsi="Arial" w:cs="Arial"/>
          <w:sz w:val="20"/>
          <w:szCs w:val="20"/>
        </w:rPr>
        <w:t>];</w:t>
      </w:r>
    </w:p>
    <w:p w14:paraId="1AD0E37F"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5AB43E9A" w14:textId="53E59CD0"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gelet</w:t>
      </w:r>
      <w:proofErr w:type="gramEnd"/>
      <w:r w:rsidRPr="00E91283">
        <w:rPr>
          <w:rFonts w:ascii="Arial" w:hAnsi="Arial" w:cs="Arial"/>
          <w:sz w:val="20"/>
          <w:szCs w:val="20"/>
        </w:rPr>
        <w:t xml:space="preserve"> op artikel </w:t>
      </w:r>
      <w:r w:rsidR="00C51F95" w:rsidRPr="00E91283">
        <w:rPr>
          <w:rFonts w:ascii="Arial" w:hAnsi="Arial" w:cs="Arial"/>
          <w:sz w:val="20"/>
          <w:szCs w:val="20"/>
        </w:rPr>
        <w:t xml:space="preserve">171, </w:t>
      </w:r>
      <w:r w:rsidR="008827B1" w:rsidRPr="00E91283">
        <w:rPr>
          <w:rFonts w:ascii="Arial" w:hAnsi="Arial" w:cs="Arial"/>
          <w:sz w:val="20"/>
          <w:szCs w:val="20"/>
        </w:rPr>
        <w:t xml:space="preserve">eerste en </w:t>
      </w:r>
      <w:r w:rsidR="00C51F95" w:rsidRPr="00E91283">
        <w:rPr>
          <w:rFonts w:ascii="Arial" w:hAnsi="Arial" w:cs="Arial"/>
          <w:sz w:val="20"/>
          <w:szCs w:val="20"/>
        </w:rPr>
        <w:t>tweede lid</w:t>
      </w:r>
      <w:r w:rsidR="009646A7" w:rsidRPr="00E91283">
        <w:rPr>
          <w:rFonts w:ascii="Arial" w:hAnsi="Arial" w:cs="Arial"/>
          <w:sz w:val="20"/>
          <w:szCs w:val="20"/>
        </w:rPr>
        <w:t>,</w:t>
      </w:r>
      <w:r w:rsidR="00B4017F" w:rsidRPr="00E91283">
        <w:rPr>
          <w:rFonts w:ascii="Arial" w:hAnsi="Arial" w:cs="Arial"/>
          <w:sz w:val="20"/>
          <w:szCs w:val="20"/>
        </w:rPr>
        <w:t xml:space="preserve"> van de Gemeentewet</w:t>
      </w:r>
      <w:r w:rsidR="008827B1" w:rsidRPr="00E91283">
        <w:rPr>
          <w:rFonts w:ascii="Arial" w:hAnsi="Arial" w:cs="Arial"/>
          <w:sz w:val="20"/>
          <w:szCs w:val="20"/>
        </w:rPr>
        <w:t xml:space="preserve"> en </w:t>
      </w:r>
      <w:r w:rsidR="009646A7" w:rsidRPr="00E91283">
        <w:rPr>
          <w:rFonts w:ascii="Arial" w:hAnsi="Arial" w:cs="Arial"/>
          <w:sz w:val="20"/>
          <w:szCs w:val="20"/>
        </w:rPr>
        <w:t xml:space="preserve">het </w:t>
      </w:r>
      <w:r w:rsidR="00992671" w:rsidRPr="00E91283">
        <w:rPr>
          <w:rFonts w:ascii="Arial" w:hAnsi="Arial" w:cs="Arial"/>
          <w:sz w:val="20"/>
          <w:szCs w:val="20"/>
        </w:rPr>
        <w:t>instellings</w:t>
      </w:r>
      <w:r w:rsidR="009646A7" w:rsidRPr="00E91283">
        <w:rPr>
          <w:rFonts w:ascii="Arial" w:hAnsi="Arial" w:cs="Arial"/>
          <w:sz w:val="20"/>
          <w:szCs w:val="20"/>
        </w:rPr>
        <w:t>besluit van de gemeenteraad van [</w:t>
      </w:r>
      <w:r w:rsidR="009646A7" w:rsidRPr="00E91283">
        <w:rPr>
          <w:rFonts w:ascii="Arial" w:hAnsi="Arial" w:cs="Arial"/>
          <w:b/>
          <w:bCs/>
          <w:sz w:val="20"/>
          <w:szCs w:val="20"/>
        </w:rPr>
        <w:t>datum instellingsbesluit</w:t>
      </w:r>
      <w:r w:rsidR="009646A7" w:rsidRPr="00E91283">
        <w:rPr>
          <w:rFonts w:ascii="Arial" w:hAnsi="Arial" w:cs="Arial"/>
          <w:sz w:val="20"/>
          <w:szCs w:val="20"/>
        </w:rPr>
        <w:t>]</w:t>
      </w:r>
      <w:r w:rsidR="00B4017F" w:rsidRPr="00E91283">
        <w:rPr>
          <w:rFonts w:ascii="Arial" w:hAnsi="Arial" w:cs="Arial"/>
          <w:sz w:val="20"/>
          <w:szCs w:val="20"/>
        </w:rPr>
        <w:t xml:space="preserve"> </w:t>
      </w:r>
      <w:r w:rsidR="009646A7" w:rsidRPr="00E91283">
        <w:rPr>
          <w:rFonts w:ascii="Arial" w:hAnsi="Arial" w:cs="Arial"/>
          <w:sz w:val="20"/>
          <w:szCs w:val="20"/>
        </w:rPr>
        <w:t>om een werkgeverscommissie in te stellen en daaraan ten aanzien van de griffier en de op de griffie werkzame ambtenaren bepaalde bevoegdheden over te dragen</w:t>
      </w:r>
      <w:r w:rsidRPr="00E91283">
        <w:rPr>
          <w:rFonts w:ascii="Arial" w:hAnsi="Arial" w:cs="Arial"/>
          <w:sz w:val="20"/>
          <w:szCs w:val="20"/>
        </w:rPr>
        <w:t xml:space="preserve">; </w:t>
      </w:r>
    </w:p>
    <w:p w14:paraId="4FD26E04"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56D361A6"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besluit</w:t>
      </w:r>
      <w:proofErr w:type="gramEnd"/>
      <w:r w:rsidRPr="00E91283">
        <w:rPr>
          <w:rFonts w:ascii="Arial" w:hAnsi="Arial" w:cs="Arial"/>
          <w:sz w:val="20"/>
          <w:szCs w:val="20"/>
        </w:rPr>
        <w:t>:</w:t>
      </w:r>
    </w:p>
    <w:p w14:paraId="0656011D"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296114D8" w14:textId="71DA8ED6"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aan</w:t>
      </w:r>
      <w:proofErr w:type="gramEnd"/>
      <w:r w:rsidRPr="00E91283">
        <w:rPr>
          <w:rFonts w:ascii="Arial" w:hAnsi="Arial" w:cs="Arial"/>
          <w:sz w:val="20"/>
          <w:szCs w:val="20"/>
        </w:rPr>
        <w:t xml:space="preserve"> de</w:t>
      </w:r>
      <w:r w:rsidR="00F927C1" w:rsidRPr="00E91283">
        <w:rPr>
          <w:rFonts w:ascii="Arial" w:hAnsi="Arial" w:cs="Arial"/>
          <w:sz w:val="20"/>
          <w:szCs w:val="20"/>
        </w:rPr>
        <w:t xml:space="preserve"> voorzitter van de</w:t>
      </w:r>
      <w:r w:rsidRPr="00E91283">
        <w:rPr>
          <w:rFonts w:ascii="Arial" w:hAnsi="Arial" w:cs="Arial"/>
          <w:sz w:val="20"/>
          <w:szCs w:val="20"/>
        </w:rPr>
        <w:t xml:space="preserve"> werkgeverscommissie </w:t>
      </w:r>
      <w:r w:rsidR="009D0779" w:rsidRPr="00E91283">
        <w:rPr>
          <w:rFonts w:ascii="Arial" w:hAnsi="Arial" w:cs="Arial"/>
          <w:sz w:val="20"/>
          <w:szCs w:val="20"/>
        </w:rPr>
        <w:t xml:space="preserve">een volmacht te verlenen om </w:t>
      </w:r>
      <w:r w:rsidR="008827B1" w:rsidRPr="00E91283">
        <w:rPr>
          <w:rFonts w:ascii="Arial" w:hAnsi="Arial" w:cs="Arial"/>
          <w:sz w:val="20"/>
          <w:szCs w:val="20"/>
        </w:rPr>
        <w:t xml:space="preserve">ten aanzien van de </w:t>
      </w:r>
      <w:r w:rsidR="00AF181D" w:rsidRPr="00E91283">
        <w:rPr>
          <w:rFonts w:ascii="Arial" w:hAnsi="Arial" w:cs="Arial"/>
          <w:sz w:val="20"/>
          <w:szCs w:val="20"/>
        </w:rPr>
        <w:t>aan</w:t>
      </w:r>
      <w:r w:rsidR="00F927C1" w:rsidRPr="00E91283">
        <w:rPr>
          <w:rFonts w:ascii="Arial" w:hAnsi="Arial" w:cs="Arial"/>
          <w:sz w:val="20"/>
          <w:szCs w:val="20"/>
        </w:rPr>
        <w:t xml:space="preserve"> de werkgeverscommissie</w:t>
      </w:r>
      <w:r w:rsidR="009D0779" w:rsidRPr="00E91283">
        <w:rPr>
          <w:rFonts w:ascii="Arial" w:hAnsi="Arial" w:cs="Arial"/>
          <w:sz w:val="20"/>
          <w:szCs w:val="20"/>
        </w:rPr>
        <w:t xml:space="preserve"> </w:t>
      </w:r>
      <w:r w:rsidR="00005CC2" w:rsidRPr="00E91283">
        <w:rPr>
          <w:rFonts w:ascii="Arial" w:hAnsi="Arial" w:cs="Arial"/>
          <w:sz w:val="20"/>
          <w:szCs w:val="20"/>
        </w:rPr>
        <w:t xml:space="preserve">met </w:t>
      </w:r>
      <w:r w:rsidR="00992671" w:rsidRPr="00E91283">
        <w:rPr>
          <w:rFonts w:ascii="Arial" w:hAnsi="Arial" w:cs="Arial"/>
          <w:sz w:val="20"/>
          <w:szCs w:val="20"/>
        </w:rPr>
        <w:t>het instellingsbesluit van de gemeenteraad van [</w:t>
      </w:r>
      <w:r w:rsidR="00992671" w:rsidRPr="00E91283">
        <w:rPr>
          <w:rFonts w:ascii="Arial" w:hAnsi="Arial" w:cs="Arial"/>
          <w:b/>
          <w:bCs/>
          <w:sz w:val="20"/>
          <w:szCs w:val="20"/>
        </w:rPr>
        <w:t>datum instellingsbesluit</w:t>
      </w:r>
      <w:r w:rsidR="00992671" w:rsidRPr="00E91283">
        <w:rPr>
          <w:rFonts w:ascii="Arial" w:hAnsi="Arial" w:cs="Arial"/>
          <w:sz w:val="20"/>
          <w:szCs w:val="20"/>
        </w:rPr>
        <w:t xml:space="preserve">] </w:t>
      </w:r>
      <w:r w:rsidR="00AF181D" w:rsidRPr="00E91283">
        <w:rPr>
          <w:rFonts w:ascii="Arial" w:hAnsi="Arial" w:cs="Arial"/>
          <w:sz w:val="20"/>
          <w:szCs w:val="20"/>
        </w:rPr>
        <w:t>overgedragen</w:t>
      </w:r>
      <w:r w:rsidRPr="00E91283">
        <w:rPr>
          <w:rFonts w:ascii="Arial" w:hAnsi="Arial" w:cs="Arial"/>
          <w:sz w:val="20"/>
          <w:szCs w:val="20"/>
        </w:rPr>
        <w:t xml:space="preserve"> </w:t>
      </w:r>
      <w:r w:rsidR="00992671" w:rsidRPr="00E91283">
        <w:rPr>
          <w:rFonts w:ascii="Arial" w:hAnsi="Arial" w:cs="Arial"/>
          <w:sz w:val="20"/>
          <w:szCs w:val="20"/>
        </w:rPr>
        <w:t xml:space="preserve">bevoegdheden </w:t>
      </w:r>
      <w:r w:rsidR="009D0779" w:rsidRPr="00E91283">
        <w:rPr>
          <w:rFonts w:ascii="Arial" w:hAnsi="Arial" w:cs="Arial"/>
          <w:sz w:val="20"/>
          <w:szCs w:val="20"/>
        </w:rPr>
        <w:t xml:space="preserve">de besluiten en correspondentie te ondertekenen </w:t>
      </w:r>
      <w:r w:rsidR="00005CC2" w:rsidRPr="00E91283">
        <w:rPr>
          <w:rFonts w:ascii="Arial" w:hAnsi="Arial" w:cs="Arial"/>
          <w:sz w:val="20"/>
          <w:szCs w:val="20"/>
        </w:rPr>
        <w:t>die voortvloeien uit het gebruik van de</w:t>
      </w:r>
      <w:r w:rsidR="003961E5" w:rsidRPr="00E91283">
        <w:rPr>
          <w:rFonts w:ascii="Arial" w:hAnsi="Arial" w:cs="Arial"/>
          <w:sz w:val="20"/>
          <w:szCs w:val="20"/>
        </w:rPr>
        <w:t xml:space="preserve">ze </w:t>
      </w:r>
      <w:r w:rsidRPr="00E91283">
        <w:rPr>
          <w:rFonts w:ascii="Arial" w:hAnsi="Arial" w:cs="Arial"/>
          <w:sz w:val="20"/>
          <w:szCs w:val="20"/>
        </w:rPr>
        <w:t>bevoegdheden</w:t>
      </w:r>
      <w:r w:rsidR="00D607F3" w:rsidRPr="00E91283">
        <w:rPr>
          <w:rFonts w:ascii="Arial" w:hAnsi="Arial" w:cs="Arial"/>
          <w:sz w:val="20"/>
          <w:szCs w:val="20"/>
        </w:rPr>
        <w:t>.</w:t>
      </w:r>
    </w:p>
    <w:p w14:paraId="5E56B303" w14:textId="77777777" w:rsidR="00920494" w:rsidRPr="00E91283" w:rsidRDefault="00920494"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67CD6C73"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Dit besluit treedt in werking op de dag na publicatie van het Gemeenteblad waarin het besluit is geplaatst.</w:t>
      </w:r>
    </w:p>
    <w:p w14:paraId="4EC66C24" w14:textId="77777777"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2D2F7E4A" w14:textId="24A826CB"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 xml:space="preserve">Aldus besloten door de </w:t>
      </w:r>
      <w:r w:rsidR="00D607F3" w:rsidRPr="00E91283">
        <w:rPr>
          <w:rFonts w:ascii="Arial" w:hAnsi="Arial" w:cs="Arial"/>
          <w:sz w:val="20"/>
          <w:szCs w:val="20"/>
        </w:rPr>
        <w:t>burgemeester op</w:t>
      </w:r>
      <w:r w:rsidRPr="00E91283">
        <w:rPr>
          <w:rFonts w:ascii="Arial" w:hAnsi="Arial" w:cs="Arial"/>
          <w:sz w:val="20"/>
          <w:szCs w:val="20"/>
        </w:rPr>
        <w:t xml:space="preserve"> [</w:t>
      </w:r>
      <w:r w:rsidRPr="00E91283">
        <w:rPr>
          <w:rFonts w:ascii="Arial" w:hAnsi="Arial" w:cs="Arial"/>
          <w:b/>
          <w:bCs/>
          <w:sz w:val="20"/>
          <w:szCs w:val="20"/>
        </w:rPr>
        <w:t>datum noemen</w:t>
      </w:r>
      <w:r w:rsidRPr="00E91283">
        <w:rPr>
          <w:rFonts w:ascii="Arial" w:hAnsi="Arial" w:cs="Arial"/>
          <w:sz w:val="20"/>
          <w:szCs w:val="20"/>
        </w:rPr>
        <w:t>].</w:t>
      </w:r>
    </w:p>
    <w:p w14:paraId="27C0A61F" w14:textId="77777777" w:rsidR="00D607F3" w:rsidRPr="00E91283" w:rsidRDefault="00D607F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
    <w:p w14:paraId="120CB53A" w14:textId="1FD5AFF5"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proofErr w:type="gramStart"/>
      <w:r w:rsidRPr="00E91283">
        <w:rPr>
          <w:rFonts w:ascii="Arial" w:hAnsi="Arial" w:cs="Arial"/>
          <w:sz w:val="20"/>
          <w:szCs w:val="20"/>
        </w:rPr>
        <w:t>de</w:t>
      </w:r>
      <w:proofErr w:type="gramEnd"/>
      <w:r w:rsidRPr="00E91283">
        <w:rPr>
          <w:rFonts w:ascii="Arial" w:hAnsi="Arial" w:cs="Arial"/>
          <w:sz w:val="20"/>
          <w:szCs w:val="20"/>
        </w:rPr>
        <w:t xml:space="preserve"> </w:t>
      </w:r>
      <w:r w:rsidR="00D607F3" w:rsidRPr="00E91283">
        <w:rPr>
          <w:rFonts w:ascii="Arial" w:hAnsi="Arial" w:cs="Arial"/>
          <w:sz w:val="20"/>
          <w:szCs w:val="20"/>
        </w:rPr>
        <w:t>burgemeester</w:t>
      </w:r>
      <w:r w:rsidRPr="00E91283">
        <w:rPr>
          <w:rFonts w:ascii="Arial" w:hAnsi="Arial" w:cs="Arial"/>
          <w:sz w:val="20"/>
          <w:szCs w:val="20"/>
        </w:rPr>
        <w:t>,</w:t>
      </w:r>
    </w:p>
    <w:p w14:paraId="0C912B78" w14:textId="07F2A828" w:rsidR="00ED5043" w:rsidRPr="00E91283" w:rsidRDefault="00ED5043" w:rsidP="00D136D1">
      <w:pPr>
        <w:pBdr>
          <w:top w:val="single" w:sz="4" w:space="1" w:color="auto"/>
          <w:left w:val="single" w:sz="4" w:space="4" w:color="auto"/>
          <w:bottom w:val="single" w:sz="4" w:space="1" w:color="auto"/>
          <w:right w:val="single" w:sz="4" w:space="4" w:color="auto"/>
        </w:pBdr>
        <w:spacing w:line="312" w:lineRule="auto"/>
        <w:rPr>
          <w:rFonts w:ascii="Arial" w:hAnsi="Arial" w:cs="Arial"/>
          <w:sz w:val="20"/>
          <w:szCs w:val="20"/>
        </w:rPr>
      </w:pPr>
      <w:r w:rsidRPr="00E91283">
        <w:rPr>
          <w:rFonts w:ascii="Arial" w:hAnsi="Arial" w:cs="Arial"/>
          <w:sz w:val="20"/>
          <w:szCs w:val="20"/>
        </w:rPr>
        <w:t>[</w:t>
      </w:r>
      <w:proofErr w:type="gramStart"/>
      <w:r w:rsidRPr="00E91283">
        <w:rPr>
          <w:rFonts w:ascii="Arial" w:hAnsi="Arial" w:cs="Arial"/>
          <w:b/>
          <w:bCs/>
          <w:sz w:val="20"/>
          <w:szCs w:val="20"/>
        </w:rPr>
        <w:t>naam</w:t>
      </w:r>
      <w:proofErr w:type="gramEnd"/>
      <w:r w:rsidRPr="00E91283">
        <w:rPr>
          <w:rFonts w:ascii="Arial" w:hAnsi="Arial" w:cs="Arial"/>
          <w:b/>
          <w:bCs/>
          <w:sz w:val="20"/>
          <w:szCs w:val="20"/>
        </w:rPr>
        <w:t xml:space="preserve"> </w:t>
      </w:r>
      <w:r w:rsidR="00D607F3" w:rsidRPr="00E91283">
        <w:rPr>
          <w:rFonts w:ascii="Arial" w:hAnsi="Arial" w:cs="Arial"/>
          <w:b/>
          <w:bCs/>
          <w:sz w:val="20"/>
          <w:szCs w:val="20"/>
        </w:rPr>
        <w:t>burgemeester</w:t>
      </w:r>
      <w:r w:rsidRPr="00E91283">
        <w:rPr>
          <w:rFonts w:ascii="Arial" w:hAnsi="Arial" w:cs="Arial"/>
          <w:sz w:val="20"/>
          <w:szCs w:val="20"/>
        </w:rPr>
        <w:t>]</w:t>
      </w:r>
    </w:p>
    <w:p w14:paraId="76B513E5" w14:textId="66F6B8B0" w:rsidR="00335864" w:rsidRPr="00E91283" w:rsidRDefault="00335864" w:rsidP="00D136D1">
      <w:pPr>
        <w:spacing w:line="312" w:lineRule="auto"/>
        <w:rPr>
          <w:rFonts w:ascii="Arial" w:hAnsi="Arial" w:cs="Arial"/>
          <w:sz w:val="20"/>
          <w:szCs w:val="20"/>
        </w:rPr>
      </w:pPr>
    </w:p>
    <w:p w14:paraId="4BCB2A56" w14:textId="5143B656" w:rsidR="00FB2FE6" w:rsidRPr="00E91283" w:rsidRDefault="00D706B9" w:rsidP="00D136D1">
      <w:pPr>
        <w:spacing w:line="312" w:lineRule="auto"/>
        <w:rPr>
          <w:rFonts w:ascii="Arial" w:hAnsi="Arial" w:cs="Arial"/>
          <w:sz w:val="20"/>
          <w:szCs w:val="20"/>
          <w:u w:val="single"/>
        </w:rPr>
      </w:pPr>
      <w:r w:rsidRPr="00E91283">
        <w:rPr>
          <w:rFonts w:ascii="Arial" w:hAnsi="Arial" w:cs="Arial"/>
          <w:sz w:val="20"/>
          <w:szCs w:val="20"/>
          <w:u w:val="single"/>
        </w:rPr>
        <w:t>6</w:t>
      </w:r>
      <w:r w:rsidR="1EE638D8" w:rsidRPr="00E91283">
        <w:rPr>
          <w:rFonts w:ascii="Arial" w:hAnsi="Arial" w:cs="Arial"/>
          <w:sz w:val="20"/>
          <w:szCs w:val="20"/>
          <w:u w:val="single"/>
        </w:rPr>
        <w:t xml:space="preserve">. </w:t>
      </w:r>
      <w:r w:rsidR="00F3487F" w:rsidRPr="00E91283">
        <w:rPr>
          <w:rFonts w:ascii="Arial" w:hAnsi="Arial" w:cs="Arial"/>
          <w:sz w:val="20"/>
          <w:szCs w:val="20"/>
          <w:u w:val="single"/>
        </w:rPr>
        <w:t>Verordening werkgeverscommissie</w:t>
      </w:r>
    </w:p>
    <w:p w14:paraId="11426FDC" w14:textId="22181B98" w:rsidR="002755FB" w:rsidRPr="00E91283" w:rsidRDefault="004C554A" w:rsidP="00D136D1">
      <w:pPr>
        <w:spacing w:line="312" w:lineRule="auto"/>
        <w:rPr>
          <w:rFonts w:ascii="Arial" w:hAnsi="Arial" w:cs="Arial"/>
          <w:sz w:val="20"/>
          <w:szCs w:val="20"/>
        </w:rPr>
      </w:pPr>
      <w:r w:rsidRPr="00E91283">
        <w:rPr>
          <w:rFonts w:ascii="Arial" w:hAnsi="Arial" w:cs="Arial"/>
          <w:sz w:val="20"/>
          <w:szCs w:val="20"/>
        </w:rPr>
        <w:t xml:space="preserve">De werkgeverscommissie </w:t>
      </w:r>
      <w:r w:rsidR="001D02A0" w:rsidRPr="00E91283">
        <w:rPr>
          <w:rFonts w:ascii="Arial" w:hAnsi="Arial" w:cs="Arial"/>
          <w:sz w:val="20"/>
          <w:szCs w:val="20"/>
        </w:rPr>
        <w:t xml:space="preserve">heeft primair tot </w:t>
      </w:r>
      <w:r w:rsidR="00E020D3" w:rsidRPr="00E91283">
        <w:rPr>
          <w:rFonts w:ascii="Arial" w:hAnsi="Arial" w:cs="Arial"/>
          <w:sz w:val="20"/>
          <w:szCs w:val="20"/>
        </w:rPr>
        <w:t>doel</w:t>
      </w:r>
      <w:r w:rsidR="001D02A0" w:rsidRPr="00E91283">
        <w:rPr>
          <w:rFonts w:ascii="Arial" w:hAnsi="Arial" w:cs="Arial"/>
          <w:sz w:val="20"/>
          <w:szCs w:val="20"/>
        </w:rPr>
        <w:t xml:space="preserve"> </w:t>
      </w:r>
      <w:r w:rsidR="00655DC0" w:rsidRPr="00E91283">
        <w:rPr>
          <w:rFonts w:ascii="Arial" w:hAnsi="Arial" w:cs="Arial"/>
          <w:sz w:val="20"/>
          <w:szCs w:val="20"/>
        </w:rPr>
        <w:t xml:space="preserve">om </w:t>
      </w:r>
      <w:r w:rsidR="0050615E" w:rsidRPr="00E91283">
        <w:rPr>
          <w:rFonts w:ascii="Arial" w:hAnsi="Arial" w:cs="Arial"/>
          <w:sz w:val="20"/>
          <w:szCs w:val="20"/>
        </w:rPr>
        <w:t xml:space="preserve">namens </w:t>
      </w:r>
      <w:r w:rsidR="00773B50" w:rsidRPr="00E91283">
        <w:rPr>
          <w:rFonts w:ascii="Arial" w:hAnsi="Arial" w:cs="Arial"/>
          <w:sz w:val="20"/>
          <w:szCs w:val="20"/>
        </w:rPr>
        <w:t xml:space="preserve">de </w:t>
      </w:r>
      <w:r w:rsidR="006542C9" w:rsidRPr="00E91283">
        <w:rPr>
          <w:rFonts w:ascii="Arial" w:hAnsi="Arial" w:cs="Arial"/>
          <w:sz w:val="20"/>
          <w:szCs w:val="20"/>
        </w:rPr>
        <w:t>raad</w:t>
      </w:r>
      <w:r w:rsidR="00773B50" w:rsidRPr="00E91283">
        <w:rPr>
          <w:rFonts w:ascii="Arial" w:hAnsi="Arial" w:cs="Arial"/>
          <w:sz w:val="20"/>
          <w:szCs w:val="20"/>
        </w:rPr>
        <w:t xml:space="preserve"> als werkgever op te treden</w:t>
      </w:r>
      <w:r w:rsidR="000308F0" w:rsidRPr="00E91283">
        <w:rPr>
          <w:rFonts w:ascii="Arial" w:hAnsi="Arial" w:cs="Arial"/>
          <w:sz w:val="20"/>
          <w:szCs w:val="20"/>
        </w:rPr>
        <w:t xml:space="preserve"> </w:t>
      </w:r>
      <w:proofErr w:type="gramStart"/>
      <w:r w:rsidR="00B05822" w:rsidRPr="00E91283">
        <w:rPr>
          <w:rFonts w:ascii="Arial" w:hAnsi="Arial" w:cs="Arial"/>
          <w:sz w:val="20"/>
          <w:szCs w:val="20"/>
        </w:rPr>
        <w:t>jegens</w:t>
      </w:r>
      <w:proofErr w:type="gramEnd"/>
      <w:r w:rsidR="00B05822" w:rsidRPr="00E91283">
        <w:rPr>
          <w:rFonts w:ascii="Arial" w:hAnsi="Arial" w:cs="Arial"/>
          <w:sz w:val="20"/>
          <w:szCs w:val="20"/>
        </w:rPr>
        <w:t xml:space="preserve"> de griffier en</w:t>
      </w:r>
      <w:r w:rsidR="0040424A" w:rsidRPr="00E91283">
        <w:rPr>
          <w:rFonts w:ascii="Arial" w:hAnsi="Arial" w:cs="Arial"/>
          <w:sz w:val="20"/>
          <w:szCs w:val="20"/>
        </w:rPr>
        <w:t xml:space="preserve">, afhankelijk van de grootte van de griffie, </w:t>
      </w:r>
      <w:r w:rsidR="00B05822" w:rsidRPr="00E91283">
        <w:rPr>
          <w:rFonts w:ascii="Arial" w:hAnsi="Arial" w:cs="Arial"/>
          <w:sz w:val="20"/>
          <w:szCs w:val="20"/>
        </w:rPr>
        <w:t xml:space="preserve">de op de griffie werkzame ambtenaren. </w:t>
      </w:r>
      <w:r w:rsidR="000720BE" w:rsidRPr="00E91283">
        <w:rPr>
          <w:rFonts w:ascii="Arial" w:hAnsi="Arial" w:cs="Arial"/>
          <w:sz w:val="20"/>
          <w:szCs w:val="20"/>
        </w:rPr>
        <w:t>Het model</w:t>
      </w:r>
      <w:r w:rsidR="00AD3B26" w:rsidRPr="00E91283">
        <w:rPr>
          <w:rFonts w:ascii="Arial" w:hAnsi="Arial" w:cs="Arial"/>
          <w:sz w:val="20"/>
          <w:szCs w:val="20"/>
        </w:rPr>
        <w:t xml:space="preserve"> regelt </w:t>
      </w:r>
      <w:r w:rsidR="001D02A0" w:rsidRPr="00E91283">
        <w:rPr>
          <w:rFonts w:ascii="Arial" w:hAnsi="Arial" w:cs="Arial"/>
          <w:sz w:val="20"/>
          <w:szCs w:val="20"/>
        </w:rPr>
        <w:t xml:space="preserve">op dat punt dus ook </w:t>
      </w:r>
      <w:r w:rsidR="00AD3B26" w:rsidRPr="00E91283">
        <w:rPr>
          <w:rFonts w:ascii="Arial" w:hAnsi="Arial" w:cs="Arial"/>
          <w:sz w:val="20"/>
          <w:szCs w:val="20"/>
        </w:rPr>
        <w:t xml:space="preserve">de </w:t>
      </w:r>
      <w:r w:rsidR="000714BE" w:rsidRPr="00E91283">
        <w:rPr>
          <w:rFonts w:ascii="Arial" w:hAnsi="Arial" w:cs="Arial"/>
          <w:sz w:val="20"/>
          <w:szCs w:val="20"/>
        </w:rPr>
        <w:t xml:space="preserve">taken en bevoegdheden </w:t>
      </w:r>
      <w:r w:rsidR="00930FDC" w:rsidRPr="00E91283">
        <w:rPr>
          <w:rFonts w:ascii="Arial" w:hAnsi="Arial" w:cs="Arial"/>
          <w:sz w:val="20"/>
          <w:szCs w:val="20"/>
        </w:rPr>
        <w:t>van de werkgeverscommissie</w:t>
      </w:r>
      <w:r w:rsidR="001D02A0" w:rsidRPr="00E91283">
        <w:rPr>
          <w:rFonts w:ascii="Arial" w:hAnsi="Arial" w:cs="Arial"/>
          <w:sz w:val="20"/>
          <w:szCs w:val="20"/>
        </w:rPr>
        <w:t xml:space="preserve">. Ten opzichte van </w:t>
      </w:r>
      <w:r w:rsidR="002830C7" w:rsidRPr="00E91283">
        <w:rPr>
          <w:rFonts w:ascii="Arial" w:hAnsi="Arial" w:cs="Arial"/>
          <w:sz w:val="20"/>
          <w:szCs w:val="20"/>
        </w:rPr>
        <w:t xml:space="preserve">de </w:t>
      </w:r>
      <w:r w:rsidR="002755FB" w:rsidRPr="00E91283">
        <w:rPr>
          <w:rFonts w:ascii="Arial" w:hAnsi="Arial" w:cs="Arial"/>
          <w:sz w:val="20"/>
          <w:szCs w:val="20"/>
        </w:rPr>
        <w:t>vorige versie</w:t>
      </w:r>
      <w:r w:rsidR="00147B4D" w:rsidRPr="00E91283">
        <w:rPr>
          <w:rFonts w:ascii="Arial" w:hAnsi="Arial" w:cs="Arial"/>
          <w:sz w:val="20"/>
          <w:szCs w:val="20"/>
        </w:rPr>
        <w:t xml:space="preserve"> van </w:t>
      </w:r>
      <w:r w:rsidR="00F3487F" w:rsidRPr="00E91283">
        <w:rPr>
          <w:rFonts w:ascii="Arial" w:hAnsi="Arial" w:cs="Arial"/>
          <w:sz w:val="20"/>
          <w:szCs w:val="20"/>
        </w:rPr>
        <w:t>het model</w:t>
      </w:r>
      <w:r w:rsidR="002755FB" w:rsidRPr="00E91283">
        <w:rPr>
          <w:rFonts w:ascii="Arial" w:hAnsi="Arial" w:cs="Arial"/>
          <w:sz w:val="20"/>
          <w:szCs w:val="20"/>
        </w:rPr>
        <w:t xml:space="preserve"> is daarbij wel het volgende gewijzigd:</w:t>
      </w:r>
    </w:p>
    <w:p w14:paraId="2DC0EEC0" w14:textId="77777777" w:rsidR="002755FB" w:rsidRPr="00E91283" w:rsidRDefault="002755FB" w:rsidP="00D136D1">
      <w:pPr>
        <w:spacing w:line="312" w:lineRule="auto"/>
        <w:rPr>
          <w:rFonts w:ascii="Arial" w:hAnsi="Arial" w:cs="Arial"/>
          <w:sz w:val="20"/>
          <w:szCs w:val="20"/>
        </w:rPr>
      </w:pPr>
    </w:p>
    <w:p w14:paraId="73050E04" w14:textId="799B170C" w:rsidR="00D6563C" w:rsidRPr="00E91283" w:rsidRDefault="000720BE" w:rsidP="00D136D1">
      <w:pPr>
        <w:pStyle w:val="Lijstalinea"/>
        <w:numPr>
          <w:ilvl w:val="0"/>
          <w:numId w:val="6"/>
        </w:numPr>
        <w:spacing w:line="312" w:lineRule="auto"/>
        <w:ind w:left="426" w:hanging="426"/>
        <w:rPr>
          <w:rFonts w:ascii="Arial" w:hAnsi="Arial" w:cs="Arial"/>
          <w:sz w:val="20"/>
          <w:szCs w:val="20"/>
        </w:rPr>
      </w:pPr>
      <w:proofErr w:type="gramStart"/>
      <w:r w:rsidRPr="00E91283">
        <w:rPr>
          <w:rFonts w:ascii="Arial" w:hAnsi="Arial" w:cs="Arial"/>
          <w:sz w:val="20"/>
          <w:szCs w:val="20"/>
        </w:rPr>
        <w:t>aan</w:t>
      </w:r>
      <w:proofErr w:type="gramEnd"/>
      <w:r w:rsidRPr="00E91283">
        <w:rPr>
          <w:rFonts w:ascii="Arial" w:hAnsi="Arial" w:cs="Arial"/>
          <w:sz w:val="20"/>
          <w:szCs w:val="20"/>
        </w:rPr>
        <w:t xml:space="preserve"> het nieuwe model</w:t>
      </w:r>
      <w:r w:rsidR="00D6563C" w:rsidRPr="00E91283">
        <w:rPr>
          <w:rFonts w:ascii="Arial" w:hAnsi="Arial" w:cs="Arial"/>
          <w:sz w:val="20"/>
          <w:szCs w:val="20"/>
        </w:rPr>
        <w:t xml:space="preserve"> is toegevoegd dat de werkgeverscommissie de verplichting heeft om, ten aanzien van de aan haar toegekende rechtspositionele bevoegdheden</w:t>
      </w:r>
      <w:r w:rsidR="00E06A03" w:rsidRPr="00E91283">
        <w:rPr>
          <w:rFonts w:ascii="Arial" w:hAnsi="Arial" w:cs="Arial"/>
          <w:sz w:val="20"/>
          <w:szCs w:val="20"/>
        </w:rPr>
        <w:t xml:space="preserve"> (eventueel namens de raad)</w:t>
      </w:r>
      <w:r w:rsidR="00D6563C" w:rsidRPr="00E91283">
        <w:rPr>
          <w:rFonts w:ascii="Arial" w:hAnsi="Arial" w:cs="Arial"/>
          <w:sz w:val="20"/>
          <w:szCs w:val="20"/>
        </w:rPr>
        <w:t>, als goed werkgever op te treden</w:t>
      </w:r>
      <w:r w:rsidR="001D2E77" w:rsidRPr="00E91283">
        <w:rPr>
          <w:rFonts w:ascii="Arial" w:hAnsi="Arial" w:cs="Arial"/>
          <w:sz w:val="20"/>
          <w:szCs w:val="20"/>
        </w:rPr>
        <w:t xml:space="preserve">. Dit betekent dat </w:t>
      </w:r>
      <w:r w:rsidR="00F172A9" w:rsidRPr="00E91283">
        <w:rPr>
          <w:rFonts w:ascii="Arial" w:hAnsi="Arial" w:cs="Arial"/>
          <w:sz w:val="20"/>
          <w:szCs w:val="20"/>
        </w:rPr>
        <w:t>de werkgeverscommissie</w:t>
      </w:r>
      <w:r w:rsidR="006800F3" w:rsidRPr="00E91283">
        <w:rPr>
          <w:rFonts w:ascii="Arial" w:hAnsi="Arial" w:cs="Arial"/>
          <w:sz w:val="20"/>
          <w:szCs w:val="20"/>
        </w:rPr>
        <w:t xml:space="preserve"> bijvoorbeeld</w:t>
      </w:r>
      <w:r w:rsidR="001D2E77" w:rsidRPr="00E91283">
        <w:rPr>
          <w:rFonts w:ascii="Arial" w:hAnsi="Arial" w:cs="Arial"/>
          <w:sz w:val="20"/>
          <w:szCs w:val="20"/>
        </w:rPr>
        <w:t xml:space="preserve"> rekening houdt met rechtspositionele afspraken, zoals eerlijke en transparante behandeling in personeelsaangelegenheden en het bieden van ondersteuning aan de griffier;</w:t>
      </w:r>
    </w:p>
    <w:p w14:paraId="3B267766" w14:textId="77777777" w:rsidR="00C55BC8" w:rsidRDefault="00D6563C" w:rsidP="00D136D1">
      <w:pPr>
        <w:pStyle w:val="Lijstalinea"/>
        <w:numPr>
          <w:ilvl w:val="0"/>
          <w:numId w:val="5"/>
        </w:numPr>
        <w:spacing w:line="312" w:lineRule="auto"/>
        <w:ind w:left="426" w:hanging="426"/>
        <w:rPr>
          <w:rFonts w:ascii="Arial" w:hAnsi="Arial" w:cs="Arial"/>
          <w:sz w:val="20"/>
          <w:szCs w:val="20"/>
        </w:rPr>
      </w:pPr>
      <w:proofErr w:type="gramStart"/>
      <w:r w:rsidRPr="00E91283">
        <w:rPr>
          <w:rFonts w:ascii="Arial" w:hAnsi="Arial" w:cs="Arial"/>
          <w:sz w:val="20"/>
          <w:szCs w:val="20"/>
        </w:rPr>
        <w:t>er</w:t>
      </w:r>
      <w:proofErr w:type="gramEnd"/>
      <w:r w:rsidRPr="00E91283">
        <w:rPr>
          <w:rFonts w:ascii="Arial" w:hAnsi="Arial" w:cs="Arial"/>
          <w:sz w:val="20"/>
          <w:szCs w:val="20"/>
        </w:rPr>
        <w:t xml:space="preserve"> is een </w:t>
      </w:r>
      <w:r w:rsidR="00D2140B" w:rsidRPr="00E91283">
        <w:rPr>
          <w:rFonts w:ascii="Arial" w:hAnsi="Arial" w:cs="Arial"/>
          <w:sz w:val="20"/>
          <w:szCs w:val="20"/>
        </w:rPr>
        <w:t xml:space="preserve">facultatieve </w:t>
      </w:r>
      <w:r w:rsidRPr="00E91283">
        <w:rPr>
          <w:rFonts w:ascii="Arial" w:hAnsi="Arial" w:cs="Arial"/>
          <w:sz w:val="20"/>
          <w:szCs w:val="20"/>
        </w:rPr>
        <w:t>bepaling opgenomen die de relatie tussen het presidium</w:t>
      </w:r>
      <w:r w:rsidR="00194F8D" w:rsidRPr="00E91283">
        <w:rPr>
          <w:rFonts w:ascii="Arial" w:hAnsi="Arial" w:cs="Arial"/>
          <w:sz w:val="20"/>
          <w:szCs w:val="20"/>
        </w:rPr>
        <w:t>, het fractievoorzittersoverleg</w:t>
      </w:r>
      <w:r w:rsidRPr="00E91283">
        <w:rPr>
          <w:rFonts w:ascii="Arial" w:hAnsi="Arial" w:cs="Arial"/>
          <w:sz w:val="20"/>
          <w:szCs w:val="20"/>
        </w:rPr>
        <w:t xml:space="preserve"> of </w:t>
      </w:r>
      <w:r w:rsidR="00194F8D" w:rsidRPr="00E91283">
        <w:rPr>
          <w:rFonts w:ascii="Arial" w:hAnsi="Arial" w:cs="Arial"/>
          <w:sz w:val="20"/>
          <w:szCs w:val="20"/>
        </w:rPr>
        <w:t xml:space="preserve">het </w:t>
      </w:r>
      <w:r w:rsidRPr="00E91283">
        <w:rPr>
          <w:rFonts w:ascii="Arial" w:hAnsi="Arial" w:cs="Arial"/>
          <w:sz w:val="20"/>
          <w:szCs w:val="20"/>
        </w:rPr>
        <w:t xml:space="preserve">seniorenconvent en de werkgeverscommissie regelt. </w:t>
      </w:r>
      <w:r w:rsidR="00A06381" w:rsidRPr="00E91283">
        <w:rPr>
          <w:rFonts w:ascii="Arial" w:hAnsi="Arial" w:cs="Arial"/>
          <w:sz w:val="20"/>
          <w:szCs w:val="20"/>
        </w:rPr>
        <w:br/>
      </w:r>
      <w:r w:rsidRPr="00E91283">
        <w:rPr>
          <w:rFonts w:ascii="Arial" w:hAnsi="Arial" w:cs="Arial"/>
          <w:sz w:val="20"/>
          <w:szCs w:val="20"/>
        </w:rPr>
        <w:t>Zo kan de</w:t>
      </w:r>
      <w:r w:rsidR="00D2140B" w:rsidRPr="00E91283">
        <w:rPr>
          <w:rFonts w:ascii="Arial" w:hAnsi="Arial" w:cs="Arial"/>
          <w:sz w:val="20"/>
          <w:szCs w:val="20"/>
        </w:rPr>
        <w:t xml:space="preserve"> </w:t>
      </w:r>
      <w:r w:rsidR="006542C9" w:rsidRPr="00E91283">
        <w:rPr>
          <w:rFonts w:ascii="Arial" w:hAnsi="Arial" w:cs="Arial"/>
          <w:sz w:val="20"/>
          <w:szCs w:val="20"/>
        </w:rPr>
        <w:t>raad</w:t>
      </w:r>
      <w:r w:rsidR="00D2140B" w:rsidRPr="00E91283">
        <w:rPr>
          <w:rFonts w:ascii="Arial" w:hAnsi="Arial" w:cs="Arial"/>
          <w:sz w:val="20"/>
          <w:szCs w:val="20"/>
        </w:rPr>
        <w:t xml:space="preserve"> bepalen dat</w:t>
      </w:r>
      <w:r w:rsidR="003B0CAB" w:rsidRPr="00E91283">
        <w:rPr>
          <w:rFonts w:ascii="Arial" w:hAnsi="Arial" w:cs="Arial"/>
          <w:sz w:val="20"/>
          <w:szCs w:val="20"/>
        </w:rPr>
        <w:t xml:space="preserve"> de</w:t>
      </w:r>
      <w:r w:rsidRPr="00E91283">
        <w:rPr>
          <w:rFonts w:ascii="Arial" w:hAnsi="Arial" w:cs="Arial"/>
          <w:sz w:val="20"/>
          <w:szCs w:val="20"/>
        </w:rPr>
        <w:t xml:space="preserve"> voorzitter van de werkgeverscommissie de vergaderingen van het presidium</w:t>
      </w:r>
      <w:r w:rsidR="009A1DAB" w:rsidRPr="00E91283">
        <w:rPr>
          <w:rFonts w:ascii="Arial" w:hAnsi="Arial" w:cs="Arial"/>
          <w:sz w:val="20"/>
          <w:szCs w:val="20"/>
        </w:rPr>
        <w:t>, het fractievoorzittersoverleg</w:t>
      </w:r>
      <w:r w:rsidRPr="00E91283">
        <w:rPr>
          <w:rFonts w:ascii="Arial" w:hAnsi="Arial" w:cs="Arial"/>
          <w:sz w:val="20"/>
          <w:szCs w:val="20"/>
        </w:rPr>
        <w:t xml:space="preserve"> of </w:t>
      </w:r>
      <w:r w:rsidR="009A1DAB" w:rsidRPr="00E91283">
        <w:rPr>
          <w:rFonts w:ascii="Arial" w:hAnsi="Arial" w:cs="Arial"/>
          <w:sz w:val="20"/>
          <w:szCs w:val="20"/>
        </w:rPr>
        <w:t xml:space="preserve">het </w:t>
      </w:r>
      <w:r w:rsidRPr="00E91283">
        <w:rPr>
          <w:rFonts w:ascii="Arial" w:hAnsi="Arial" w:cs="Arial"/>
          <w:sz w:val="20"/>
          <w:szCs w:val="20"/>
        </w:rPr>
        <w:t>seniorenconvent bijwo</w:t>
      </w:r>
      <w:r w:rsidR="003B0CAB" w:rsidRPr="00E91283">
        <w:rPr>
          <w:rFonts w:ascii="Arial" w:hAnsi="Arial" w:cs="Arial"/>
          <w:sz w:val="20"/>
          <w:szCs w:val="20"/>
        </w:rPr>
        <w:t>ont</w:t>
      </w:r>
      <w:r w:rsidR="00194F8D" w:rsidRPr="00E91283">
        <w:rPr>
          <w:rFonts w:ascii="Arial" w:hAnsi="Arial" w:cs="Arial"/>
          <w:sz w:val="20"/>
          <w:szCs w:val="20"/>
        </w:rPr>
        <w:t xml:space="preserve">. </w:t>
      </w:r>
      <w:r w:rsidR="00C115EF" w:rsidRPr="00E91283">
        <w:rPr>
          <w:rFonts w:ascii="Arial" w:hAnsi="Arial" w:cs="Arial"/>
          <w:sz w:val="20"/>
          <w:szCs w:val="20"/>
        </w:rPr>
        <w:t xml:space="preserve">Dit biedt de commissie desgewenst de mogelijkheid bepaalde </w:t>
      </w:r>
      <w:r w:rsidR="0021541E" w:rsidRPr="00E91283">
        <w:rPr>
          <w:rFonts w:ascii="Arial" w:hAnsi="Arial" w:cs="Arial"/>
          <w:sz w:val="20"/>
          <w:szCs w:val="20"/>
        </w:rPr>
        <w:t>rechtspositionele aangelegenheden</w:t>
      </w:r>
      <w:r w:rsidR="00C115EF" w:rsidRPr="00E91283">
        <w:rPr>
          <w:rFonts w:ascii="Arial" w:hAnsi="Arial" w:cs="Arial"/>
          <w:sz w:val="20"/>
          <w:szCs w:val="20"/>
        </w:rPr>
        <w:t xml:space="preserve"> met de fracties te bespreken. </w:t>
      </w:r>
      <w:r w:rsidR="005567EE" w:rsidRPr="00E91283">
        <w:rPr>
          <w:rFonts w:ascii="Arial" w:hAnsi="Arial" w:cs="Arial"/>
          <w:sz w:val="20"/>
          <w:szCs w:val="20"/>
        </w:rPr>
        <w:t xml:space="preserve">Denkbaar is bijvoorbeeld dat de commissie </w:t>
      </w:r>
      <w:r w:rsidR="00A56272" w:rsidRPr="00E91283">
        <w:rPr>
          <w:rFonts w:ascii="Arial" w:hAnsi="Arial" w:cs="Arial"/>
          <w:sz w:val="20"/>
          <w:szCs w:val="20"/>
        </w:rPr>
        <w:t xml:space="preserve">voorlegt hoe met langdurig verzuim </w:t>
      </w:r>
      <w:r w:rsidR="006E0C1C" w:rsidRPr="00E91283">
        <w:rPr>
          <w:rFonts w:ascii="Arial" w:hAnsi="Arial" w:cs="Arial"/>
          <w:sz w:val="20"/>
          <w:szCs w:val="20"/>
        </w:rPr>
        <w:t xml:space="preserve">wordt omgegaan of wat de bezetting van de griffie in de recesperiodes is. </w:t>
      </w:r>
    </w:p>
    <w:p w14:paraId="23F797D5" w14:textId="20A6D42D" w:rsidR="00D6563C" w:rsidRPr="00E91283" w:rsidRDefault="00C115EF" w:rsidP="00C55BC8">
      <w:pPr>
        <w:pStyle w:val="Lijstalinea"/>
        <w:spacing w:line="312" w:lineRule="auto"/>
        <w:ind w:left="426"/>
        <w:rPr>
          <w:rFonts w:ascii="Arial" w:hAnsi="Arial" w:cs="Arial"/>
          <w:sz w:val="20"/>
          <w:szCs w:val="20"/>
        </w:rPr>
      </w:pPr>
      <w:r w:rsidRPr="00E91283">
        <w:rPr>
          <w:rFonts w:ascii="Arial" w:hAnsi="Arial" w:cs="Arial"/>
          <w:sz w:val="20"/>
          <w:szCs w:val="20"/>
        </w:rPr>
        <w:lastRenderedPageBreak/>
        <w:t>Verder</w:t>
      </w:r>
      <w:r w:rsidR="00D6563C" w:rsidRPr="00E91283">
        <w:rPr>
          <w:rFonts w:ascii="Arial" w:hAnsi="Arial" w:cs="Arial"/>
          <w:sz w:val="20"/>
          <w:szCs w:val="20"/>
        </w:rPr>
        <w:t xml:space="preserve"> </w:t>
      </w:r>
      <w:r w:rsidR="002925B7" w:rsidRPr="00E91283">
        <w:rPr>
          <w:rFonts w:ascii="Arial" w:hAnsi="Arial" w:cs="Arial"/>
          <w:sz w:val="20"/>
          <w:szCs w:val="20"/>
        </w:rPr>
        <w:t>k</w:t>
      </w:r>
      <w:r w:rsidR="003B0CAB" w:rsidRPr="00E91283">
        <w:rPr>
          <w:rFonts w:ascii="Arial" w:hAnsi="Arial" w:cs="Arial"/>
          <w:sz w:val="20"/>
          <w:szCs w:val="20"/>
        </w:rPr>
        <w:t>an de raad regelen dat</w:t>
      </w:r>
      <w:r w:rsidR="002925B7" w:rsidRPr="00E91283">
        <w:rPr>
          <w:rFonts w:ascii="Arial" w:hAnsi="Arial" w:cs="Arial"/>
          <w:sz w:val="20"/>
          <w:szCs w:val="20"/>
        </w:rPr>
        <w:t xml:space="preserve"> het </w:t>
      </w:r>
      <w:r w:rsidR="00194F8D" w:rsidRPr="00E91283">
        <w:rPr>
          <w:rFonts w:ascii="Arial" w:hAnsi="Arial" w:cs="Arial"/>
          <w:sz w:val="20"/>
          <w:szCs w:val="20"/>
        </w:rPr>
        <w:t xml:space="preserve">presidium, het fractievoorzittersoverleg of </w:t>
      </w:r>
      <w:r w:rsidRPr="00E91283">
        <w:rPr>
          <w:rFonts w:ascii="Arial" w:hAnsi="Arial" w:cs="Arial"/>
          <w:sz w:val="20"/>
          <w:szCs w:val="20"/>
        </w:rPr>
        <w:t xml:space="preserve">het </w:t>
      </w:r>
      <w:r w:rsidR="00194F8D" w:rsidRPr="00E91283">
        <w:rPr>
          <w:rFonts w:ascii="Arial" w:hAnsi="Arial" w:cs="Arial"/>
          <w:sz w:val="20"/>
          <w:szCs w:val="20"/>
        </w:rPr>
        <w:t xml:space="preserve">seniorenconvent </w:t>
      </w:r>
      <w:r w:rsidR="002925B7" w:rsidRPr="00E91283">
        <w:rPr>
          <w:rFonts w:ascii="Arial" w:hAnsi="Arial" w:cs="Arial"/>
          <w:sz w:val="20"/>
          <w:szCs w:val="20"/>
        </w:rPr>
        <w:t xml:space="preserve">ter kennisname </w:t>
      </w:r>
      <w:r w:rsidR="00D6563C" w:rsidRPr="00E91283">
        <w:rPr>
          <w:rFonts w:ascii="Arial" w:hAnsi="Arial" w:cs="Arial"/>
          <w:sz w:val="20"/>
          <w:szCs w:val="20"/>
        </w:rPr>
        <w:t>de besluitenlijsten van de werkgeverscommissie</w:t>
      </w:r>
      <w:r w:rsidR="00D550D9" w:rsidRPr="00E91283">
        <w:rPr>
          <w:rFonts w:ascii="Arial" w:hAnsi="Arial" w:cs="Arial"/>
          <w:sz w:val="20"/>
          <w:szCs w:val="20"/>
        </w:rPr>
        <w:t xml:space="preserve"> ontvangt</w:t>
      </w:r>
      <w:r w:rsidR="00D6563C" w:rsidRPr="00E91283">
        <w:rPr>
          <w:rFonts w:ascii="Arial" w:hAnsi="Arial" w:cs="Arial"/>
          <w:sz w:val="20"/>
          <w:szCs w:val="20"/>
        </w:rPr>
        <w:t xml:space="preserve">. Dit zorgt ervoor dat alle fracties </w:t>
      </w:r>
      <w:r w:rsidR="001D4673" w:rsidRPr="00E91283">
        <w:rPr>
          <w:rFonts w:ascii="Arial" w:hAnsi="Arial" w:cs="Arial"/>
          <w:sz w:val="20"/>
          <w:szCs w:val="20"/>
        </w:rPr>
        <w:t xml:space="preserve">in de raad </w:t>
      </w:r>
      <w:r w:rsidR="00D6563C" w:rsidRPr="00E91283">
        <w:rPr>
          <w:rFonts w:ascii="Arial" w:hAnsi="Arial" w:cs="Arial"/>
          <w:sz w:val="20"/>
          <w:szCs w:val="20"/>
        </w:rPr>
        <w:t>op de hoogte zijn en blijven van de werkzaamheden van de werkgeverscommissie;</w:t>
      </w:r>
    </w:p>
    <w:p w14:paraId="6C887AE7" w14:textId="1AB993CE" w:rsidR="00D6563C" w:rsidRPr="004C671C" w:rsidRDefault="00D6563C" w:rsidP="00C87387">
      <w:pPr>
        <w:pStyle w:val="Lijstalinea"/>
        <w:numPr>
          <w:ilvl w:val="0"/>
          <w:numId w:val="5"/>
        </w:numPr>
        <w:spacing w:line="312" w:lineRule="auto"/>
        <w:ind w:left="426" w:hanging="426"/>
        <w:rPr>
          <w:rFonts w:ascii="Arial" w:hAnsi="Arial" w:cs="Arial"/>
          <w:sz w:val="20"/>
          <w:szCs w:val="20"/>
        </w:rPr>
      </w:pPr>
      <w:proofErr w:type="gramStart"/>
      <w:r w:rsidRPr="00E91283">
        <w:rPr>
          <w:rFonts w:ascii="Arial" w:hAnsi="Arial" w:cs="Arial"/>
          <w:sz w:val="20"/>
          <w:szCs w:val="20"/>
        </w:rPr>
        <w:t>in</w:t>
      </w:r>
      <w:proofErr w:type="gramEnd"/>
      <w:r w:rsidRPr="00E91283">
        <w:rPr>
          <w:rFonts w:ascii="Arial" w:hAnsi="Arial" w:cs="Arial"/>
          <w:sz w:val="20"/>
          <w:szCs w:val="20"/>
        </w:rPr>
        <w:t xml:space="preserve"> de regel ondersteunt de griffier (of een door </w:t>
      </w:r>
      <w:r w:rsidR="009026C3" w:rsidRPr="00E91283">
        <w:rPr>
          <w:rFonts w:ascii="Arial" w:hAnsi="Arial" w:cs="Arial"/>
          <w:sz w:val="20"/>
          <w:szCs w:val="20"/>
        </w:rPr>
        <w:t xml:space="preserve">hem </w:t>
      </w:r>
      <w:r w:rsidRPr="00E91283">
        <w:rPr>
          <w:rFonts w:ascii="Arial" w:hAnsi="Arial" w:cs="Arial"/>
          <w:sz w:val="20"/>
          <w:szCs w:val="20"/>
        </w:rPr>
        <w:t xml:space="preserve">aangewezen medewerker) de werkgeverscommissie. Het nieuwe model </w:t>
      </w:r>
      <w:r w:rsidR="002A698D" w:rsidRPr="00E91283">
        <w:rPr>
          <w:rFonts w:ascii="Arial" w:hAnsi="Arial" w:cs="Arial"/>
          <w:sz w:val="20"/>
          <w:szCs w:val="20"/>
        </w:rPr>
        <w:t>voorziet</w:t>
      </w:r>
      <w:r w:rsidR="000C3FF1" w:rsidRPr="00E91283">
        <w:rPr>
          <w:rFonts w:ascii="Arial" w:hAnsi="Arial" w:cs="Arial"/>
          <w:sz w:val="20"/>
          <w:szCs w:val="20"/>
        </w:rPr>
        <w:t xml:space="preserve"> daarnaast</w:t>
      </w:r>
      <w:r w:rsidR="002A698D" w:rsidRPr="00E91283">
        <w:rPr>
          <w:rFonts w:ascii="Arial" w:hAnsi="Arial" w:cs="Arial"/>
          <w:sz w:val="20"/>
          <w:szCs w:val="20"/>
        </w:rPr>
        <w:t xml:space="preserve"> in ondersteuning door een medewerker van </w:t>
      </w:r>
      <w:r w:rsidR="001167AD" w:rsidRPr="00E91283">
        <w:rPr>
          <w:rFonts w:ascii="Arial" w:hAnsi="Arial" w:cs="Arial"/>
          <w:sz w:val="20"/>
          <w:szCs w:val="20"/>
        </w:rPr>
        <w:t xml:space="preserve">HR </w:t>
      </w:r>
      <w:r w:rsidR="00FB5664" w:rsidRPr="00E91283">
        <w:rPr>
          <w:rFonts w:ascii="Arial" w:hAnsi="Arial" w:cs="Arial"/>
          <w:sz w:val="20"/>
          <w:szCs w:val="20"/>
        </w:rPr>
        <w:t>als de werkgeverscommissie daarom verzoekt</w:t>
      </w:r>
      <w:r w:rsidR="002A698D" w:rsidRPr="00E91283">
        <w:rPr>
          <w:rFonts w:ascii="Arial" w:hAnsi="Arial" w:cs="Arial"/>
          <w:sz w:val="20"/>
          <w:szCs w:val="20"/>
        </w:rPr>
        <w:t>.</w:t>
      </w:r>
      <w:r w:rsidR="00BB2E88" w:rsidRPr="00E91283">
        <w:rPr>
          <w:rFonts w:ascii="Arial" w:hAnsi="Arial" w:cs="Arial"/>
          <w:sz w:val="20"/>
          <w:szCs w:val="20"/>
        </w:rPr>
        <w:t xml:space="preserve"> Als specifieke expertise nodig is, kan daarin dus worden voorzien. De werkgeverscommissie kan gebruikmaken van ondersteuning vanuit de HR-functie binnen de gemeentelijke organisatie</w:t>
      </w:r>
      <w:r w:rsidR="00C87387">
        <w:rPr>
          <w:rFonts w:ascii="Arial" w:hAnsi="Arial" w:cs="Arial"/>
          <w:sz w:val="20"/>
          <w:szCs w:val="20"/>
        </w:rPr>
        <w:t xml:space="preserve">. </w:t>
      </w:r>
      <w:r w:rsidR="00C87387" w:rsidRPr="00C87387">
        <w:rPr>
          <w:rFonts w:ascii="Arial" w:hAnsi="Arial" w:cs="Arial"/>
          <w:sz w:val="20"/>
          <w:szCs w:val="20"/>
        </w:rPr>
        <w:t>Zo nodig kan externe deskundigheid worden ingeschakeld.</w:t>
      </w:r>
      <w:r w:rsidR="00C87387">
        <w:rPr>
          <w:rFonts w:ascii="Arial" w:hAnsi="Arial" w:cs="Arial"/>
          <w:sz w:val="20"/>
          <w:szCs w:val="20"/>
        </w:rPr>
        <w:t xml:space="preserve"> </w:t>
      </w:r>
      <w:r w:rsidR="002A698D" w:rsidRPr="004C671C">
        <w:rPr>
          <w:rFonts w:ascii="Arial" w:hAnsi="Arial" w:cs="Arial"/>
          <w:sz w:val="20"/>
          <w:szCs w:val="20"/>
        </w:rPr>
        <w:t>D</w:t>
      </w:r>
      <w:r w:rsidR="001E470D" w:rsidRPr="004C671C">
        <w:rPr>
          <w:rFonts w:ascii="Arial" w:hAnsi="Arial" w:cs="Arial"/>
          <w:sz w:val="20"/>
          <w:szCs w:val="20"/>
        </w:rPr>
        <w:t>e</w:t>
      </w:r>
      <w:r w:rsidR="002A698D" w:rsidRPr="004C671C">
        <w:rPr>
          <w:rFonts w:ascii="Arial" w:hAnsi="Arial" w:cs="Arial"/>
          <w:sz w:val="20"/>
          <w:szCs w:val="20"/>
        </w:rPr>
        <w:t xml:space="preserve"> </w:t>
      </w:r>
      <w:r w:rsidR="00FB5664" w:rsidRPr="004C671C">
        <w:rPr>
          <w:rFonts w:ascii="Arial" w:hAnsi="Arial" w:cs="Arial"/>
          <w:sz w:val="20"/>
          <w:szCs w:val="20"/>
        </w:rPr>
        <w:t>medewerker</w:t>
      </w:r>
      <w:r w:rsidR="001E470D" w:rsidRPr="004C671C">
        <w:rPr>
          <w:rFonts w:ascii="Arial" w:hAnsi="Arial" w:cs="Arial"/>
          <w:sz w:val="20"/>
          <w:szCs w:val="20"/>
        </w:rPr>
        <w:t xml:space="preserve"> van HR</w:t>
      </w:r>
      <w:r w:rsidR="00FB5664" w:rsidRPr="004C671C">
        <w:rPr>
          <w:rFonts w:ascii="Arial" w:hAnsi="Arial" w:cs="Arial"/>
          <w:sz w:val="20"/>
          <w:szCs w:val="20"/>
        </w:rPr>
        <w:t xml:space="preserve"> </w:t>
      </w:r>
      <w:r w:rsidR="002A698D" w:rsidRPr="004C671C">
        <w:rPr>
          <w:rFonts w:ascii="Arial" w:hAnsi="Arial" w:cs="Arial"/>
          <w:sz w:val="20"/>
          <w:szCs w:val="20"/>
        </w:rPr>
        <w:t>kan de werkgeverscommissie</w:t>
      </w:r>
      <w:r w:rsidR="00F3680B" w:rsidRPr="004C671C">
        <w:rPr>
          <w:rFonts w:ascii="Arial" w:hAnsi="Arial" w:cs="Arial"/>
          <w:sz w:val="20"/>
          <w:szCs w:val="20"/>
        </w:rPr>
        <w:t xml:space="preserve"> onder andere</w:t>
      </w:r>
      <w:r w:rsidR="002A698D" w:rsidRPr="004C671C">
        <w:rPr>
          <w:rFonts w:ascii="Arial" w:hAnsi="Arial" w:cs="Arial"/>
          <w:sz w:val="20"/>
          <w:szCs w:val="20"/>
        </w:rPr>
        <w:t xml:space="preserve"> </w:t>
      </w:r>
      <w:r w:rsidR="00F3680B" w:rsidRPr="004C671C">
        <w:rPr>
          <w:rFonts w:ascii="Arial" w:hAnsi="Arial" w:cs="Arial"/>
          <w:sz w:val="20"/>
          <w:szCs w:val="20"/>
        </w:rPr>
        <w:t>advies geven over personele aangelegenheden</w:t>
      </w:r>
      <w:r w:rsidR="005908A0" w:rsidRPr="004C671C">
        <w:rPr>
          <w:rFonts w:ascii="Arial" w:hAnsi="Arial" w:cs="Arial"/>
          <w:sz w:val="20"/>
          <w:szCs w:val="20"/>
        </w:rPr>
        <w:t>, met inachtneming van privacywetgeving</w:t>
      </w:r>
      <w:r w:rsidR="00606AA5" w:rsidRPr="004C671C">
        <w:rPr>
          <w:rFonts w:ascii="Arial" w:hAnsi="Arial" w:cs="Arial"/>
          <w:sz w:val="20"/>
          <w:szCs w:val="20"/>
        </w:rPr>
        <w:t xml:space="preserve">. Denk aan </w:t>
      </w:r>
      <w:r w:rsidR="00A95AF8" w:rsidRPr="004C671C">
        <w:rPr>
          <w:rFonts w:ascii="Arial" w:hAnsi="Arial" w:cs="Arial"/>
          <w:sz w:val="20"/>
          <w:szCs w:val="20"/>
        </w:rPr>
        <w:t xml:space="preserve">advies over </w:t>
      </w:r>
      <w:r w:rsidR="006D011A" w:rsidRPr="004C671C">
        <w:rPr>
          <w:rFonts w:ascii="Arial" w:hAnsi="Arial" w:cs="Arial"/>
          <w:sz w:val="20"/>
          <w:szCs w:val="20"/>
        </w:rPr>
        <w:t>de ruimte om te belonen of</w:t>
      </w:r>
      <w:r w:rsidR="009C2C70" w:rsidRPr="004C671C">
        <w:rPr>
          <w:rFonts w:ascii="Arial" w:hAnsi="Arial" w:cs="Arial"/>
          <w:sz w:val="20"/>
          <w:szCs w:val="20"/>
        </w:rPr>
        <w:t xml:space="preserve"> </w:t>
      </w:r>
      <w:r w:rsidR="006D52FD" w:rsidRPr="004C671C">
        <w:rPr>
          <w:rFonts w:ascii="Arial" w:hAnsi="Arial" w:cs="Arial"/>
          <w:sz w:val="20"/>
          <w:szCs w:val="20"/>
        </w:rPr>
        <w:t xml:space="preserve">over </w:t>
      </w:r>
      <w:r w:rsidR="009C2C70" w:rsidRPr="004C671C">
        <w:rPr>
          <w:rFonts w:ascii="Arial" w:hAnsi="Arial" w:cs="Arial"/>
          <w:sz w:val="20"/>
          <w:szCs w:val="20"/>
        </w:rPr>
        <w:t>vormen van verlof. Verder</w:t>
      </w:r>
      <w:r w:rsidR="00F3680B" w:rsidRPr="004C671C">
        <w:rPr>
          <w:rFonts w:ascii="Arial" w:hAnsi="Arial" w:cs="Arial"/>
          <w:sz w:val="20"/>
          <w:szCs w:val="20"/>
        </w:rPr>
        <w:t xml:space="preserve"> heeft </w:t>
      </w:r>
      <w:r w:rsidR="009C2C70" w:rsidRPr="004C671C">
        <w:rPr>
          <w:rFonts w:ascii="Arial" w:hAnsi="Arial" w:cs="Arial"/>
          <w:sz w:val="20"/>
          <w:szCs w:val="20"/>
        </w:rPr>
        <w:t xml:space="preserve">deze medewerker </w:t>
      </w:r>
      <w:r w:rsidR="00F3680B" w:rsidRPr="004C671C">
        <w:rPr>
          <w:rFonts w:ascii="Arial" w:hAnsi="Arial" w:cs="Arial"/>
          <w:sz w:val="20"/>
          <w:szCs w:val="20"/>
        </w:rPr>
        <w:t>inzage in de personeelsdossiers</w:t>
      </w:r>
      <w:r w:rsidR="000B7695" w:rsidRPr="004C671C">
        <w:rPr>
          <w:rFonts w:ascii="Arial" w:hAnsi="Arial" w:cs="Arial"/>
          <w:sz w:val="20"/>
          <w:szCs w:val="20"/>
        </w:rPr>
        <w:t xml:space="preserve">. In kleinere gemeenten, waar de capaciteit en beschikbaarheid van </w:t>
      </w:r>
      <w:r w:rsidR="00166191" w:rsidRPr="004C671C">
        <w:rPr>
          <w:rFonts w:ascii="Arial" w:hAnsi="Arial" w:cs="Arial"/>
          <w:sz w:val="20"/>
          <w:szCs w:val="20"/>
        </w:rPr>
        <w:t>HR</w:t>
      </w:r>
      <w:r w:rsidR="000B7695" w:rsidRPr="004C671C">
        <w:rPr>
          <w:rFonts w:ascii="Arial" w:hAnsi="Arial" w:cs="Arial"/>
          <w:sz w:val="20"/>
          <w:szCs w:val="20"/>
        </w:rPr>
        <w:t xml:space="preserve"> mogelijk beperkt is, kan deze ondersteuning op maat worden ingevuld. Gemeenten hebben de flexibiliteit om deze rol te combineren met andere functies of alternatieve oplossingen te kiezen</w:t>
      </w:r>
      <w:r w:rsidR="003E779F" w:rsidRPr="004C671C">
        <w:rPr>
          <w:rFonts w:ascii="Arial" w:hAnsi="Arial" w:cs="Arial"/>
          <w:sz w:val="20"/>
          <w:szCs w:val="20"/>
        </w:rPr>
        <w:t xml:space="preserve"> zoals samenwerking met andere gemeenten</w:t>
      </w:r>
      <w:r w:rsidR="000B7695" w:rsidRPr="004C671C">
        <w:rPr>
          <w:rFonts w:ascii="Arial" w:hAnsi="Arial" w:cs="Arial"/>
          <w:sz w:val="20"/>
          <w:szCs w:val="20"/>
        </w:rPr>
        <w:t>; </w:t>
      </w:r>
    </w:p>
    <w:p w14:paraId="23934409" w14:textId="5363A721" w:rsidR="00AA1322" w:rsidRPr="00E91283" w:rsidRDefault="00D6563C" w:rsidP="00D136D1">
      <w:pPr>
        <w:pStyle w:val="Lijstalinea"/>
        <w:numPr>
          <w:ilvl w:val="0"/>
          <w:numId w:val="5"/>
        </w:numPr>
        <w:spacing w:line="312" w:lineRule="auto"/>
        <w:ind w:left="426" w:hanging="426"/>
        <w:rPr>
          <w:rFonts w:ascii="Arial" w:hAnsi="Arial" w:cs="Arial"/>
          <w:sz w:val="20"/>
          <w:szCs w:val="20"/>
        </w:rPr>
      </w:pPr>
      <w:proofErr w:type="gramStart"/>
      <w:r w:rsidRPr="00E91283">
        <w:rPr>
          <w:rFonts w:ascii="Arial" w:hAnsi="Arial" w:cs="Arial"/>
          <w:sz w:val="20"/>
          <w:szCs w:val="20"/>
        </w:rPr>
        <w:t>de</w:t>
      </w:r>
      <w:proofErr w:type="gramEnd"/>
      <w:r w:rsidRPr="00E91283">
        <w:rPr>
          <w:rFonts w:ascii="Arial" w:hAnsi="Arial" w:cs="Arial"/>
          <w:sz w:val="20"/>
          <w:szCs w:val="20"/>
        </w:rPr>
        <w:t xml:space="preserve"> algemene en artikelsgewijze toelichting is uitgebreid</w:t>
      </w:r>
      <w:r w:rsidR="00AA1322" w:rsidRPr="00E91283">
        <w:rPr>
          <w:rFonts w:ascii="Arial" w:hAnsi="Arial" w:cs="Arial"/>
          <w:sz w:val="20"/>
          <w:szCs w:val="20"/>
        </w:rPr>
        <w:t xml:space="preserve">, zodat </w:t>
      </w:r>
      <w:r w:rsidR="00741628" w:rsidRPr="00E91283">
        <w:rPr>
          <w:rFonts w:ascii="Arial" w:hAnsi="Arial" w:cs="Arial"/>
          <w:sz w:val="20"/>
          <w:szCs w:val="20"/>
        </w:rPr>
        <w:t xml:space="preserve">het oogmerk en de interpretatie van </w:t>
      </w:r>
      <w:r w:rsidR="00F3487F" w:rsidRPr="00E91283">
        <w:rPr>
          <w:rFonts w:ascii="Arial" w:hAnsi="Arial" w:cs="Arial"/>
          <w:sz w:val="20"/>
          <w:szCs w:val="20"/>
        </w:rPr>
        <w:t>het model</w:t>
      </w:r>
      <w:r w:rsidR="00741628" w:rsidRPr="00E91283">
        <w:rPr>
          <w:rFonts w:ascii="Arial" w:hAnsi="Arial" w:cs="Arial"/>
          <w:sz w:val="20"/>
          <w:szCs w:val="20"/>
        </w:rPr>
        <w:t xml:space="preserve"> </w:t>
      </w:r>
      <w:r w:rsidR="00DD03FC" w:rsidRPr="00E91283">
        <w:rPr>
          <w:rFonts w:ascii="Arial" w:hAnsi="Arial" w:cs="Arial"/>
          <w:sz w:val="20"/>
          <w:szCs w:val="20"/>
        </w:rPr>
        <w:t xml:space="preserve">duidelijker </w:t>
      </w:r>
      <w:r w:rsidR="00C27681" w:rsidRPr="00E91283">
        <w:rPr>
          <w:rFonts w:ascii="Arial" w:hAnsi="Arial" w:cs="Arial"/>
          <w:sz w:val="20"/>
          <w:szCs w:val="20"/>
        </w:rPr>
        <w:t>wordt</w:t>
      </w:r>
      <w:r w:rsidR="00DD03FC" w:rsidRPr="00E91283">
        <w:rPr>
          <w:rFonts w:ascii="Arial" w:hAnsi="Arial" w:cs="Arial"/>
          <w:sz w:val="20"/>
          <w:szCs w:val="20"/>
        </w:rPr>
        <w:t>.</w:t>
      </w:r>
    </w:p>
    <w:p w14:paraId="58DF6CD6" w14:textId="77777777" w:rsidR="00501D18" w:rsidRPr="00E91283" w:rsidRDefault="00501D18" w:rsidP="00D136D1">
      <w:pPr>
        <w:spacing w:line="312" w:lineRule="auto"/>
        <w:rPr>
          <w:rFonts w:ascii="Arial" w:hAnsi="Arial" w:cs="Arial"/>
          <w:sz w:val="20"/>
          <w:szCs w:val="20"/>
        </w:rPr>
      </w:pPr>
    </w:p>
    <w:p w14:paraId="34F91832" w14:textId="1E22EB05" w:rsidR="00EA203C" w:rsidRPr="00E91283" w:rsidRDefault="00D706B9" w:rsidP="00D136D1">
      <w:pPr>
        <w:spacing w:line="312" w:lineRule="auto"/>
        <w:rPr>
          <w:rFonts w:ascii="Arial" w:hAnsi="Arial" w:cs="Arial"/>
          <w:sz w:val="20"/>
          <w:szCs w:val="20"/>
        </w:rPr>
      </w:pPr>
      <w:r w:rsidRPr="00E91283">
        <w:rPr>
          <w:rFonts w:ascii="Arial" w:eastAsiaTheme="majorEastAsia" w:hAnsi="Arial" w:cs="Arial"/>
          <w:sz w:val="20"/>
          <w:szCs w:val="20"/>
          <w:u w:val="single"/>
        </w:rPr>
        <w:t>7</w:t>
      </w:r>
      <w:r w:rsidR="7B50C570" w:rsidRPr="00E91283">
        <w:rPr>
          <w:rFonts w:ascii="Arial" w:eastAsiaTheme="majorEastAsia" w:hAnsi="Arial" w:cs="Arial"/>
          <w:sz w:val="20"/>
          <w:szCs w:val="20"/>
          <w:u w:val="single"/>
        </w:rPr>
        <w:t xml:space="preserve">. </w:t>
      </w:r>
      <w:r w:rsidR="00EA203C" w:rsidRPr="00E91283">
        <w:rPr>
          <w:rFonts w:ascii="Arial" w:eastAsiaTheme="majorEastAsia" w:hAnsi="Arial" w:cs="Arial"/>
          <w:sz w:val="20"/>
          <w:szCs w:val="20"/>
          <w:u w:val="single"/>
        </w:rPr>
        <w:t>Artikelsgewijze toelichting</w:t>
      </w:r>
    </w:p>
    <w:p w14:paraId="57D0F19C" w14:textId="77E26EA8" w:rsidR="00254073" w:rsidRPr="00E91283" w:rsidRDefault="00EA203C" w:rsidP="00D136D1">
      <w:pPr>
        <w:spacing w:line="312" w:lineRule="auto"/>
        <w:rPr>
          <w:rFonts w:ascii="Arial" w:hAnsi="Arial" w:cs="Arial"/>
          <w:sz w:val="20"/>
          <w:szCs w:val="20"/>
        </w:rPr>
      </w:pPr>
      <w:r w:rsidRPr="00E91283">
        <w:rPr>
          <w:rFonts w:ascii="Arial" w:hAnsi="Arial" w:cs="Arial"/>
          <w:sz w:val="20"/>
          <w:szCs w:val="20"/>
        </w:rPr>
        <w:t xml:space="preserve">Enkel die </w:t>
      </w:r>
      <w:r w:rsidR="00EE4111" w:rsidRPr="00E91283">
        <w:rPr>
          <w:rFonts w:ascii="Arial" w:hAnsi="Arial" w:cs="Arial"/>
          <w:sz w:val="20"/>
          <w:szCs w:val="20"/>
        </w:rPr>
        <w:t xml:space="preserve">onderdelen en </w:t>
      </w:r>
      <w:r w:rsidRPr="00E91283">
        <w:rPr>
          <w:rFonts w:ascii="Arial" w:hAnsi="Arial" w:cs="Arial"/>
          <w:sz w:val="20"/>
          <w:szCs w:val="20"/>
        </w:rPr>
        <w:t xml:space="preserve">bepalingen die bij de implementatie verdere toelichting behoeven, worden hieronder nader toegelicht. </w:t>
      </w:r>
    </w:p>
    <w:p w14:paraId="5149EFE2" w14:textId="77777777" w:rsidR="00EE4111" w:rsidRPr="00E91283" w:rsidRDefault="00EE4111" w:rsidP="00D136D1">
      <w:pPr>
        <w:pStyle w:val="Geenafstand"/>
        <w:spacing w:line="312" w:lineRule="auto"/>
        <w:rPr>
          <w:rFonts w:ascii="Arial" w:hAnsi="Arial" w:cs="Arial"/>
          <w:sz w:val="20"/>
          <w:szCs w:val="20"/>
        </w:rPr>
      </w:pPr>
    </w:p>
    <w:p w14:paraId="652617D0" w14:textId="6E868C45" w:rsidR="00EE4111" w:rsidRPr="00E91283" w:rsidRDefault="00EE4111" w:rsidP="00D136D1">
      <w:pPr>
        <w:pStyle w:val="Geenafstand"/>
        <w:spacing w:line="312" w:lineRule="auto"/>
        <w:rPr>
          <w:rFonts w:ascii="Arial" w:hAnsi="Arial" w:cs="Arial"/>
          <w:b/>
          <w:bCs/>
          <w:sz w:val="20"/>
          <w:szCs w:val="20"/>
        </w:rPr>
      </w:pPr>
      <w:r w:rsidRPr="00E91283">
        <w:rPr>
          <w:rFonts w:ascii="Arial" w:hAnsi="Arial" w:cs="Arial"/>
          <w:b/>
          <w:bCs/>
          <w:sz w:val="20"/>
          <w:szCs w:val="20"/>
        </w:rPr>
        <w:t>Algemeen: keuze bestuurscommissie of adviescommissie</w:t>
      </w:r>
    </w:p>
    <w:p w14:paraId="4FEB323E" w14:textId="34F0CC4B" w:rsidR="00EE4111" w:rsidRPr="00E91283" w:rsidRDefault="00EE4111" w:rsidP="00D136D1">
      <w:pPr>
        <w:pStyle w:val="Geenafstand"/>
        <w:spacing w:line="312" w:lineRule="auto"/>
        <w:rPr>
          <w:rFonts w:ascii="Arial" w:hAnsi="Arial" w:cs="Arial"/>
          <w:sz w:val="20"/>
          <w:szCs w:val="20"/>
        </w:rPr>
      </w:pPr>
      <w:r w:rsidRPr="00E91283">
        <w:rPr>
          <w:rFonts w:ascii="Arial" w:hAnsi="Arial" w:cs="Arial"/>
          <w:sz w:val="20"/>
          <w:szCs w:val="20"/>
        </w:rPr>
        <w:t>Afhankelijk van de keuze voor een bestuurscommissie of adviescommissie (zie paragraaf 3) moet zowel in het instellingsbesluit als de verordening</w:t>
      </w:r>
      <w:r w:rsidR="00167078" w:rsidRPr="00E91283">
        <w:rPr>
          <w:rFonts w:ascii="Arial" w:hAnsi="Arial" w:cs="Arial"/>
          <w:sz w:val="20"/>
          <w:szCs w:val="20"/>
        </w:rPr>
        <w:t xml:space="preserve"> en </w:t>
      </w:r>
      <w:r w:rsidRPr="00E91283">
        <w:rPr>
          <w:rFonts w:ascii="Arial" w:hAnsi="Arial" w:cs="Arial"/>
          <w:sz w:val="20"/>
          <w:szCs w:val="20"/>
        </w:rPr>
        <w:t xml:space="preserve">de algemene en artikelsgewijze toelichting kenbaar worden gemaakt dat sprake is van een bestuurscommissie </w:t>
      </w:r>
      <w:r w:rsidR="00167078" w:rsidRPr="00E91283">
        <w:rPr>
          <w:rFonts w:ascii="Arial" w:hAnsi="Arial" w:cs="Arial"/>
          <w:sz w:val="20"/>
          <w:szCs w:val="20"/>
        </w:rPr>
        <w:t xml:space="preserve">in de zin van artikel 83 van de Gemeentewet </w:t>
      </w:r>
      <w:r w:rsidRPr="00E91283">
        <w:rPr>
          <w:rFonts w:ascii="Arial" w:hAnsi="Arial" w:cs="Arial"/>
          <w:sz w:val="20"/>
          <w:szCs w:val="20"/>
        </w:rPr>
        <w:t xml:space="preserve">en dat de bevoegdheden daaraan zijn gedelegeerd of dat sprake is van een adviescommissie </w:t>
      </w:r>
      <w:r w:rsidR="00167078" w:rsidRPr="00E91283">
        <w:rPr>
          <w:rFonts w:ascii="Arial" w:hAnsi="Arial" w:cs="Arial"/>
          <w:sz w:val="20"/>
          <w:szCs w:val="20"/>
        </w:rPr>
        <w:t xml:space="preserve">in de zin van artikel 84 van de Gemeentewet </w:t>
      </w:r>
      <w:r w:rsidRPr="00E91283">
        <w:rPr>
          <w:rFonts w:ascii="Arial" w:hAnsi="Arial" w:cs="Arial"/>
          <w:sz w:val="20"/>
          <w:szCs w:val="20"/>
        </w:rPr>
        <w:t>en dat de bevoegdheden daaraan zijn gemandateerd.</w:t>
      </w:r>
      <w:r w:rsidR="00167078" w:rsidRPr="00E91283">
        <w:rPr>
          <w:rFonts w:ascii="Arial" w:hAnsi="Arial" w:cs="Arial"/>
          <w:sz w:val="20"/>
          <w:szCs w:val="20"/>
        </w:rPr>
        <w:t xml:space="preserve"> In het verlengde daarvan moet in de aanhef van het instellingsbesluit worden verwezen naar afdeling</w:t>
      </w:r>
      <w:r w:rsidR="007B7221" w:rsidRPr="00E91283">
        <w:rPr>
          <w:rFonts w:ascii="Arial" w:hAnsi="Arial" w:cs="Arial"/>
          <w:sz w:val="20"/>
          <w:szCs w:val="20"/>
        </w:rPr>
        <w:t xml:space="preserve"> 10.1.2 van de Algemene wet bestuursrecht over mandaat of afdeling</w:t>
      </w:r>
      <w:r w:rsidR="007B7221" w:rsidRPr="00E91283">
        <w:rPr>
          <w:rFonts w:ascii="Arial" w:hAnsi="Arial"/>
          <w:sz w:val="20"/>
          <w:szCs w:val="20"/>
        </w:rPr>
        <w:t xml:space="preserve"> 10.1.1 van de Algemene wet bestuursrecht over delegatie.</w:t>
      </w:r>
    </w:p>
    <w:p w14:paraId="085A4F80" w14:textId="77777777" w:rsidR="00EE4111" w:rsidRPr="00E91283" w:rsidRDefault="00EE4111" w:rsidP="00D136D1">
      <w:pPr>
        <w:pStyle w:val="Geenafstand"/>
        <w:spacing w:line="312" w:lineRule="auto"/>
        <w:rPr>
          <w:rFonts w:ascii="Arial" w:hAnsi="Arial" w:cs="Arial"/>
          <w:sz w:val="20"/>
          <w:szCs w:val="20"/>
        </w:rPr>
      </w:pPr>
    </w:p>
    <w:p w14:paraId="02748EBB" w14:textId="053A5EDB" w:rsidR="00412CC6" w:rsidRPr="00E91283" w:rsidRDefault="00EA203C" w:rsidP="00D136D1">
      <w:pPr>
        <w:pStyle w:val="Geenafstand"/>
        <w:spacing w:line="312" w:lineRule="auto"/>
        <w:rPr>
          <w:rFonts w:ascii="Arial" w:hAnsi="Arial" w:cs="Arial"/>
          <w:b/>
          <w:bCs/>
          <w:sz w:val="20"/>
          <w:szCs w:val="20"/>
        </w:rPr>
      </w:pPr>
      <w:r w:rsidRPr="00E91283">
        <w:rPr>
          <w:rFonts w:ascii="Arial" w:hAnsi="Arial" w:cs="Arial"/>
          <w:b/>
          <w:bCs/>
          <w:sz w:val="20"/>
          <w:szCs w:val="20"/>
        </w:rPr>
        <w:t xml:space="preserve">Artikel </w:t>
      </w:r>
      <w:r w:rsidR="00412CC6" w:rsidRPr="00E91283">
        <w:rPr>
          <w:rFonts w:ascii="Arial" w:hAnsi="Arial" w:cs="Arial"/>
          <w:b/>
          <w:bCs/>
          <w:sz w:val="20"/>
          <w:szCs w:val="20"/>
        </w:rPr>
        <w:t xml:space="preserve">1. </w:t>
      </w:r>
      <w:r w:rsidR="006B61DF" w:rsidRPr="00E91283">
        <w:rPr>
          <w:rFonts w:ascii="Arial" w:hAnsi="Arial" w:cs="Arial"/>
          <w:b/>
          <w:bCs/>
          <w:sz w:val="20"/>
          <w:szCs w:val="20"/>
        </w:rPr>
        <w:t>Definities</w:t>
      </w:r>
    </w:p>
    <w:p w14:paraId="12C87057" w14:textId="78D91FBF" w:rsidR="006B61DF" w:rsidRPr="00E91283" w:rsidRDefault="0013512E" w:rsidP="00D136D1">
      <w:pPr>
        <w:pStyle w:val="Geenafstand"/>
        <w:spacing w:line="312" w:lineRule="auto"/>
        <w:rPr>
          <w:rFonts w:ascii="Arial" w:hAnsi="Arial" w:cs="Arial"/>
          <w:sz w:val="20"/>
          <w:szCs w:val="20"/>
        </w:rPr>
      </w:pPr>
      <w:r w:rsidRPr="00E91283">
        <w:rPr>
          <w:rFonts w:ascii="Arial" w:hAnsi="Arial" w:cs="Arial"/>
          <w:sz w:val="20"/>
          <w:szCs w:val="20"/>
        </w:rPr>
        <w:t xml:space="preserve">Voor het goed functioneren van de werkgeverscommissie </w:t>
      </w:r>
      <w:r w:rsidR="006124A8" w:rsidRPr="00E91283">
        <w:rPr>
          <w:rFonts w:ascii="Arial" w:hAnsi="Arial" w:cs="Arial"/>
          <w:sz w:val="20"/>
          <w:szCs w:val="20"/>
        </w:rPr>
        <w:t>kan het</w:t>
      </w:r>
      <w:r w:rsidRPr="00E91283">
        <w:rPr>
          <w:rFonts w:ascii="Arial" w:hAnsi="Arial" w:cs="Arial"/>
          <w:sz w:val="20"/>
          <w:szCs w:val="20"/>
        </w:rPr>
        <w:t xml:space="preserve"> van belang</w:t>
      </w:r>
      <w:r w:rsidR="006124A8" w:rsidRPr="00E91283">
        <w:rPr>
          <w:rFonts w:ascii="Arial" w:hAnsi="Arial" w:cs="Arial"/>
          <w:sz w:val="20"/>
          <w:szCs w:val="20"/>
        </w:rPr>
        <w:t xml:space="preserve"> zijn</w:t>
      </w:r>
      <w:r w:rsidRPr="00E91283">
        <w:rPr>
          <w:rFonts w:ascii="Arial" w:hAnsi="Arial" w:cs="Arial"/>
          <w:sz w:val="20"/>
          <w:szCs w:val="20"/>
        </w:rPr>
        <w:t xml:space="preserve"> </w:t>
      </w:r>
      <w:r w:rsidR="009435F8" w:rsidRPr="00E91283">
        <w:rPr>
          <w:rFonts w:ascii="Arial" w:hAnsi="Arial" w:cs="Arial"/>
          <w:sz w:val="20"/>
          <w:szCs w:val="20"/>
        </w:rPr>
        <w:t xml:space="preserve">dat er korte en effectieve communicatielijnen zijn met </w:t>
      </w:r>
      <w:r w:rsidR="00A770AF" w:rsidRPr="00E91283">
        <w:rPr>
          <w:rFonts w:ascii="Arial" w:hAnsi="Arial" w:cs="Arial"/>
          <w:sz w:val="20"/>
          <w:szCs w:val="20"/>
        </w:rPr>
        <w:t xml:space="preserve">het </w:t>
      </w:r>
      <w:r w:rsidR="00194F8D" w:rsidRPr="00E91283">
        <w:rPr>
          <w:rFonts w:ascii="Arial" w:hAnsi="Arial" w:cs="Arial"/>
          <w:sz w:val="20"/>
          <w:szCs w:val="20"/>
        </w:rPr>
        <w:t xml:space="preserve">presidium, het fractievoorzittersoverleg of </w:t>
      </w:r>
      <w:r w:rsidR="009A1DAB" w:rsidRPr="00E91283">
        <w:rPr>
          <w:rFonts w:ascii="Arial" w:hAnsi="Arial" w:cs="Arial"/>
          <w:sz w:val="20"/>
          <w:szCs w:val="20"/>
        </w:rPr>
        <w:t xml:space="preserve">het </w:t>
      </w:r>
      <w:r w:rsidR="00194F8D" w:rsidRPr="00E91283">
        <w:rPr>
          <w:rFonts w:ascii="Arial" w:hAnsi="Arial" w:cs="Arial"/>
          <w:sz w:val="20"/>
          <w:szCs w:val="20"/>
        </w:rPr>
        <w:t>seniorenconvent</w:t>
      </w:r>
      <w:r w:rsidR="00362C7B" w:rsidRPr="00E91283">
        <w:rPr>
          <w:rFonts w:ascii="Arial" w:hAnsi="Arial" w:cs="Arial"/>
          <w:sz w:val="20"/>
          <w:szCs w:val="20"/>
        </w:rPr>
        <w:t xml:space="preserve">. </w:t>
      </w:r>
      <w:r w:rsidR="00DC4D7A" w:rsidRPr="00E91283">
        <w:rPr>
          <w:rFonts w:ascii="Arial" w:hAnsi="Arial" w:cs="Arial"/>
          <w:sz w:val="20"/>
          <w:szCs w:val="20"/>
        </w:rPr>
        <w:t xml:space="preserve">Daarover </w:t>
      </w:r>
      <w:r w:rsidR="00E71250" w:rsidRPr="00E91283">
        <w:rPr>
          <w:rFonts w:ascii="Arial" w:hAnsi="Arial" w:cs="Arial"/>
          <w:sz w:val="20"/>
          <w:szCs w:val="20"/>
        </w:rPr>
        <w:t xml:space="preserve">zijn dus twee facultatieve </w:t>
      </w:r>
      <w:r w:rsidR="00DC4D7A" w:rsidRPr="00E91283">
        <w:rPr>
          <w:rFonts w:ascii="Arial" w:hAnsi="Arial" w:cs="Arial"/>
          <w:sz w:val="20"/>
          <w:szCs w:val="20"/>
        </w:rPr>
        <w:t>bepaling</w:t>
      </w:r>
      <w:r w:rsidR="00E71250" w:rsidRPr="00E91283">
        <w:rPr>
          <w:rFonts w:ascii="Arial" w:hAnsi="Arial" w:cs="Arial"/>
          <w:sz w:val="20"/>
          <w:szCs w:val="20"/>
        </w:rPr>
        <w:t>en</w:t>
      </w:r>
      <w:r w:rsidR="00DC4D7A" w:rsidRPr="00E91283">
        <w:rPr>
          <w:rFonts w:ascii="Arial" w:hAnsi="Arial" w:cs="Arial"/>
          <w:sz w:val="20"/>
          <w:szCs w:val="20"/>
        </w:rPr>
        <w:t xml:space="preserve"> aan het model toegevoegd</w:t>
      </w:r>
      <w:r w:rsidR="00D503BA" w:rsidRPr="00E91283">
        <w:rPr>
          <w:rFonts w:ascii="Arial" w:hAnsi="Arial" w:cs="Arial"/>
          <w:sz w:val="20"/>
          <w:szCs w:val="20"/>
        </w:rPr>
        <w:t xml:space="preserve"> (artikelen 4, tweede lid, en 7, tweede lid)</w:t>
      </w:r>
      <w:r w:rsidR="00DC4D7A" w:rsidRPr="00E91283">
        <w:rPr>
          <w:rFonts w:ascii="Arial" w:hAnsi="Arial" w:cs="Arial"/>
          <w:sz w:val="20"/>
          <w:szCs w:val="20"/>
        </w:rPr>
        <w:t xml:space="preserve">. </w:t>
      </w:r>
      <w:r w:rsidR="00BB185D" w:rsidRPr="00E91283">
        <w:rPr>
          <w:rFonts w:ascii="Arial" w:hAnsi="Arial" w:cs="Arial"/>
          <w:sz w:val="20"/>
          <w:szCs w:val="20"/>
        </w:rPr>
        <w:t xml:space="preserve">Om die reden is er ook </w:t>
      </w:r>
      <w:r w:rsidR="00DC4D7A" w:rsidRPr="00E91283">
        <w:rPr>
          <w:rFonts w:ascii="Arial" w:hAnsi="Arial" w:cs="Arial"/>
          <w:sz w:val="20"/>
          <w:szCs w:val="20"/>
        </w:rPr>
        <w:t>een</w:t>
      </w:r>
      <w:r w:rsidR="00BB185D" w:rsidRPr="00E91283">
        <w:rPr>
          <w:rFonts w:ascii="Arial" w:hAnsi="Arial" w:cs="Arial"/>
          <w:sz w:val="20"/>
          <w:szCs w:val="20"/>
        </w:rPr>
        <w:t xml:space="preserve"> </w:t>
      </w:r>
      <w:r w:rsidR="00E71250" w:rsidRPr="00E91283">
        <w:rPr>
          <w:rFonts w:ascii="Arial" w:hAnsi="Arial" w:cs="Arial"/>
          <w:sz w:val="20"/>
          <w:szCs w:val="20"/>
        </w:rPr>
        <w:t xml:space="preserve">facultatieve </w:t>
      </w:r>
      <w:r w:rsidR="00A66E90" w:rsidRPr="00E91283">
        <w:rPr>
          <w:rFonts w:ascii="Arial" w:hAnsi="Arial" w:cs="Arial"/>
          <w:sz w:val="20"/>
          <w:szCs w:val="20"/>
        </w:rPr>
        <w:t xml:space="preserve">definitie van </w:t>
      </w:r>
      <w:r w:rsidR="00194F8D" w:rsidRPr="00E91283">
        <w:rPr>
          <w:rFonts w:ascii="Arial" w:hAnsi="Arial" w:cs="Arial"/>
          <w:sz w:val="20"/>
          <w:szCs w:val="20"/>
        </w:rPr>
        <w:t>presidium, fractievoorzittersoverleg of seniorenconvent</w:t>
      </w:r>
      <w:r w:rsidR="00DC4D7A" w:rsidRPr="00E91283">
        <w:rPr>
          <w:rFonts w:ascii="Arial" w:hAnsi="Arial" w:cs="Arial"/>
          <w:sz w:val="20"/>
          <w:szCs w:val="20"/>
        </w:rPr>
        <w:t xml:space="preserve"> opgenomen.</w:t>
      </w:r>
    </w:p>
    <w:p w14:paraId="7BE22308" w14:textId="77777777" w:rsidR="00FE053B" w:rsidRPr="00E91283" w:rsidRDefault="00FE053B" w:rsidP="00D136D1">
      <w:pPr>
        <w:pStyle w:val="Geenafstand"/>
        <w:spacing w:line="312" w:lineRule="auto"/>
        <w:rPr>
          <w:rFonts w:ascii="Arial" w:hAnsi="Arial" w:cs="Arial"/>
          <w:b/>
          <w:bCs/>
          <w:sz w:val="20"/>
          <w:szCs w:val="20"/>
        </w:rPr>
      </w:pPr>
    </w:p>
    <w:p w14:paraId="379C9DAC" w14:textId="631F9CCA" w:rsidR="00EA203C" w:rsidRPr="00E91283" w:rsidRDefault="00412CC6" w:rsidP="00D136D1">
      <w:pPr>
        <w:pStyle w:val="Geenafstand"/>
        <w:spacing w:line="312" w:lineRule="auto"/>
        <w:rPr>
          <w:rFonts w:ascii="Arial" w:hAnsi="Arial" w:cs="Arial"/>
          <w:b/>
          <w:bCs/>
          <w:sz w:val="20"/>
          <w:szCs w:val="20"/>
        </w:rPr>
      </w:pPr>
      <w:r w:rsidRPr="00E91283">
        <w:rPr>
          <w:rFonts w:ascii="Arial" w:hAnsi="Arial" w:cs="Arial"/>
          <w:b/>
          <w:bCs/>
          <w:sz w:val="20"/>
          <w:szCs w:val="20"/>
        </w:rPr>
        <w:t xml:space="preserve">Artikel </w:t>
      </w:r>
      <w:r w:rsidR="00EA203C" w:rsidRPr="00E91283">
        <w:rPr>
          <w:rFonts w:ascii="Arial" w:hAnsi="Arial" w:cs="Arial"/>
          <w:b/>
          <w:bCs/>
          <w:sz w:val="20"/>
          <w:szCs w:val="20"/>
        </w:rPr>
        <w:t xml:space="preserve">2. </w:t>
      </w:r>
      <w:r w:rsidR="000D70A9" w:rsidRPr="00E91283">
        <w:rPr>
          <w:rFonts w:ascii="Arial" w:hAnsi="Arial" w:cs="Arial"/>
          <w:b/>
          <w:bCs/>
          <w:sz w:val="20"/>
          <w:szCs w:val="20"/>
        </w:rPr>
        <w:t>Taken en bevoegdheden werkgeverscommissie</w:t>
      </w:r>
    </w:p>
    <w:p w14:paraId="639EE106" w14:textId="73B352D4" w:rsidR="00D86D0E" w:rsidRPr="00E91283" w:rsidRDefault="00EC4E2E" w:rsidP="00D136D1">
      <w:pPr>
        <w:pStyle w:val="Geenafstand"/>
        <w:spacing w:line="312" w:lineRule="auto"/>
        <w:rPr>
          <w:rFonts w:ascii="Arial" w:hAnsi="Arial" w:cs="Arial"/>
          <w:sz w:val="20"/>
          <w:szCs w:val="20"/>
        </w:rPr>
      </w:pPr>
      <w:r w:rsidRPr="00E91283">
        <w:rPr>
          <w:rFonts w:ascii="Arial" w:hAnsi="Arial" w:cs="Arial"/>
          <w:sz w:val="20"/>
          <w:szCs w:val="20"/>
        </w:rPr>
        <w:t xml:space="preserve">Afhankelijk van </w:t>
      </w:r>
      <w:r w:rsidR="00F13BE5" w:rsidRPr="00E91283">
        <w:rPr>
          <w:rFonts w:ascii="Arial" w:hAnsi="Arial" w:cs="Arial"/>
          <w:sz w:val="20"/>
          <w:szCs w:val="20"/>
        </w:rPr>
        <w:t xml:space="preserve">de keuze voor een positieve of negatieve formulering van </w:t>
      </w:r>
      <w:r w:rsidRPr="00E91283">
        <w:rPr>
          <w:rFonts w:ascii="Arial" w:hAnsi="Arial" w:cs="Arial"/>
          <w:sz w:val="20"/>
          <w:szCs w:val="20"/>
        </w:rPr>
        <w:t xml:space="preserve">het instellingsbesluit van de werkgeverscommissie, </w:t>
      </w:r>
      <w:r w:rsidR="00EE17D8" w:rsidRPr="00E91283">
        <w:rPr>
          <w:rFonts w:ascii="Arial" w:hAnsi="Arial" w:cs="Arial"/>
          <w:sz w:val="20"/>
          <w:szCs w:val="20"/>
        </w:rPr>
        <w:t xml:space="preserve">moet </w:t>
      </w:r>
      <w:r w:rsidR="003F45F6" w:rsidRPr="00E91283">
        <w:rPr>
          <w:rFonts w:ascii="Arial" w:hAnsi="Arial" w:cs="Arial"/>
          <w:sz w:val="20"/>
          <w:szCs w:val="20"/>
        </w:rPr>
        <w:t xml:space="preserve">kenbaar worden gemaakt welke </w:t>
      </w:r>
      <w:r w:rsidR="00A518CD" w:rsidRPr="00E91283">
        <w:rPr>
          <w:rFonts w:ascii="Arial" w:hAnsi="Arial" w:cs="Arial"/>
          <w:sz w:val="20"/>
          <w:szCs w:val="20"/>
        </w:rPr>
        <w:t xml:space="preserve">bevoegdheden aan </w:t>
      </w:r>
      <w:r w:rsidRPr="00E91283">
        <w:rPr>
          <w:rFonts w:ascii="Arial" w:hAnsi="Arial" w:cs="Arial"/>
          <w:sz w:val="20"/>
          <w:szCs w:val="20"/>
        </w:rPr>
        <w:t xml:space="preserve">de </w:t>
      </w:r>
      <w:r w:rsidRPr="00E91283">
        <w:rPr>
          <w:rFonts w:ascii="Arial" w:hAnsi="Arial" w:cs="Arial"/>
          <w:sz w:val="20"/>
          <w:szCs w:val="20"/>
        </w:rPr>
        <w:lastRenderedPageBreak/>
        <w:t>werkgeverscommissie</w:t>
      </w:r>
      <w:r w:rsidR="003F45F6" w:rsidRPr="00E91283">
        <w:rPr>
          <w:rFonts w:ascii="Arial" w:hAnsi="Arial" w:cs="Arial"/>
          <w:sz w:val="20"/>
          <w:szCs w:val="20"/>
        </w:rPr>
        <w:t xml:space="preserve"> zijn </w:t>
      </w:r>
      <w:r w:rsidR="00EB362B" w:rsidRPr="00E91283">
        <w:rPr>
          <w:rFonts w:ascii="Arial" w:hAnsi="Arial" w:cs="Arial"/>
          <w:sz w:val="20"/>
          <w:szCs w:val="20"/>
        </w:rPr>
        <w:t>toegekend</w:t>
      </w:r>
      <w:r w:rsidR="003F7396" w:rsidRPr="00E91283">
        <w:rPr>
          <w:rFonts w:ascii="Arial" w:hAnsi="Arial" w:cs="Arial"/>
          <w:sz w:val="20"/>
          <w:szCs w:val="20"/>
        </w:rPr>
        <w:t xml:space="preserve"> of welke bevoegdheden juist aan de </w:t>
      </w:r>
      <w:r w:rsidR="006542C9" w:rsidRPr="00E91283">
        <w:rPr>
          <w:rFonts w:ascii="Arial" w:hAnsi="Arial" w:cs="Arial"/>
          <w:sz w:val="20"/>
          <w:szCs w:val="20"/>
        </w:rPr>
        <w:t>raad</w:t>
      </w:r>
      <w:r w:rsidR="003F7396" w:rsidRPr="00E91283">
        <w:rPr>
          <w:rFonts w:ascii="Arial" w:hAnsi="Arial" w:cs="Arial"/>
          <w:sz w:val="20"/>
          <w:szCs w:val="20"/>
        </w:rPr>
        <w:t xml:space="preserve"> zijn voorbehouden</w:t>
      </w:r>
      <w:r w:rsidRPr="00E91283">
        <w:rPr>
          <w:rFonts w:ascii="Arial" w:hAnsi="Arial" w:cs="Arial"/>
          <w:sz w:val="20"/>
          <w:szCs w:val="20"/>
        </w:rPr>
        <w:t>.</w:t>
      </w:r>
      <w:r w:rsidR="00FF2768" w:rsidRPr="00E91283">
        <w:rPr>
          <w:rFonts w:ascii="Arial" w:hAnsi="Arial" w:cs="Arial"/>
          <w:sz w:val="20"/>
          <w:szCs w:val="20"/>
        </w:rPr>
        <w:t xml:space="preserve"> </w:t>
      </w:r>
      <w:r w:rsidR="008B385C" w:rsidRPr="00E91283">
        <w:rPr>
          <w:rFonts w:ascii="Arial" w:eastAsia="Lucida Sans Unicode" w:hAnsi="Arial" w:cs="Arial"/>
          <w:sz w:val="20"/>
          <w:szCs w:val="20"/>
        </w:rPr>
        <w:t xml:space="preserve">Daarbij is van belang dat </w:t>
      </w:r>
      <w:r w:rsidR="00637A50" w:rsidRPr="00E91283">
        <w:rPr>
          <w:rFonts w:ascii="Arial" w:eastAsia="Lucida Sans Unicode" w:hAnsi="Arial" w:cs="Arial"/>
          <w:sz w:val="20"/>
          <w:szCs w:val="20"/>
        </w:rPr>
        <w:t>voor een positief</w:t>
      </w:r>
      <w:r w:rsidR="00A07FDE" w:rsidRPr="00E91283">
        <w:rPr>
          <w:rFonts w:ascii="Arial" w:eastAsia="Lucida Sans Unicode" w:hAnsi="Arial" w:cs="Arial"/>
          <w:sz w:val="20"/>
          <w:szCs w:val="20"/>
        </w:rPr>
        <w:t xml:space="preserve"> </w:t>
      </w:r>
      <w:r w:rsidR="00637A50" w:rsidRPr="00E91283">
        <w:rPr>
          <w:rFonts w:ascii="Arial" w:eastAsia="Lucida Sans Unicode" w:hAnsi="Arial" w:cs="Arial"/>
          <w:sz w:val="20"/>
          <w:szCs w:val="20"/>
        </w:rPr>
        <w:t xml:space="preserve">geformuleerd </w:t>
      </w:r>
      <w:r w:rsidR="00A07FDE" w:rsidRPr="00E91283">
        <w:rPr>
          <w:rFonts w:ascii="Arial" w:eastAsia="Lucida Sans Unicode" w:hAnsi="Arial" w:cs="Arial"/>
          <w:sz w:val="20"/>
          <w:szCs w:val="20"/>
        </w:rPr>
        <w:t xml:space="preserve">instellingsbesluit </w:t>
      </w:r>
      <w:r w:rsidR="00637A50" w:rsidRPr="00E91283">
        <w:rPr>
          <w:rFonts w:ascii="Arial" w:eastAsia="Lucida Sans Unicode" w:hAnsi="Arial" w:cs="Arial"/>
          <w:sz w:val="20"/>
          <w:szCs w:val="20"/>
        </w:rPr>
        <w:t xml:space="preserve">geldt dat als </w:t>
      </w:r>
      <w:r w:rsidR="00A07FDE" w:rsidRPr="00E91283">
        <w:rPr>
          <w:rFonts w:ascii="Arial" w:eastAsia="Lucida Sans Unicode" w:hAnsi="Arial" w:cs="Arial"/>
          <w:sz w:val="20"/>
          <w:szCs w:val="20"/>
        </w:rPr>
        <w:t xml:space="preserve">de </w:t>
      </w:r>
      <w:r w:rsidR="009D67A7" w:rsidRPr="00E91283">
        <w:rPr>
          <w:rFonts w:ascii="Arial" w:eastAsia="Lucida Sans Unicode" w:hAnsi="Arial" w:cs="Arial"/>
          <w:sz w:val="20"/>
          <w:szCs w:val="20"/>
        </w:rPr>
        <w:t>bevoegdheden</w:t>
      </w:r>
      <w:r w:rsidR="00141113" w:rsidRPr="00E91283">
        <w:rPr>
          <w:rFonts w:ascii="Arial" w:eastAsia="Lucida Sans Unicode" w:hAnsi="Arial" w:cs="Arial"/>
          <w:sz w:val="20"/>
          <w:szCs w:val="20"/>
        </w:rPr>
        <w:t xml:space="preserve"> </w:t>
      </w:r>
      <w:r w:rsidR="009D67A7" w:rsidRPr="00E91283">
        <w:rPr>
          <w:rFonts w:ascii="Arial" w:eastAsia="Lucida Sans Unicode" w:hAnsi="Arial" w:cs="Arial"/>
          <w:sz w:val="20"/>
          <w:szCs w:val="20"/>
        </w:rPr>
        <w:t xml:space="preserve">niet aan de werkgeverscommissie zijn </w:t>
      </w:r>
      <w:r w:rsidR="00977060" w:rsidRPr="00E91283">
        <w:rPr>
          <w:rFonts w:ascii="Arial" w:eastAsia="Lucida Sans Unicode" w:hAnsi="Arial" w:cs="Arial"/>
          <w:sz w:val="20"/>
          <w:szCs w:val="20"/>
        </w:rPr>
        <w:t>toegekend</w:t>
      </w:r>
      <w:r w:rsidR="00141113" w:rsidRPr="00E91283">
        <w:rPr>
          <w:rFonts w:ascii="Arial" w:eastAsia="Lucida Sans Unicode" w:hAnsi="Arial" w:cs="Arial"/>
          <w:sz w:val="20"/>
          <w:szCs w:val="20"/>
        </w:rPr>
        <w:t>, deze</w:t>
      </w:r>
      <w:r w:rsidR="00D35F6E" w:rsidRPr="00E91283">
        <w:rPr>
          <w:rFonts w:ascii="Arial" w:eastAsia="Lucida Sans Unicode" w:hAnsi="Arial" w:cs="Arial"/>
          <w:sz w:val="20"/>
          <w:szCs w:val="20"/>
        </w:rPr>
        <w:t xml:space="preserve"> </w:t>
      </w:r>
      <w:r w:rsidR="001A37C9" w:rsidRPr="00E91283">
        <w:rPr>
          <w:rFonts w:ascii="Arial" w:eastAsia="Lucida Sans Unicode" w:hAnsi="Arial" w:cs="Arial"/>
          <w:sz w:val="20"/>
          <w:szCs w:val="20"/>
        </w:rPr>
        <w:t>b</w:t>
      </w:r>
      <w:r w:rsidR="009D67A7" w:rsidRPr="00E91283">
        <w:rPr>
          <w:rFonts w:ascii="Arial" w:eastAsia="Lucida Sans Unicode" w:hAnsi="Arial" w:cs="Arial"/>
          <w:sz w:val="20"/>
          <w:szCs w:val="20"/>
        </w:rPr>
        <w:t xml:space="preserve">ij de </w:t>
      </w:r>
      <w:r w:rsidR="006542C9" w:rsidRPr="00E91283">
        <w:rPr>
          <w:rFonts w:ascii="Arial" w:eastAsia="Lucida Sans Unicode" w:hAnsi="Arial" w:cs="Arial"/>
          <w:sz w:val="20"/>
          <w:szCs w:val="20"/>
        </w:rPr>
        <w:t>raad</w:t>
      </w:r>
      <w:r w:rsidR="00D35F6E" w:rsidRPr="00E91283">
        <w:rPr>
          <w:rFonts w:ascii="Arial" w:eastAsia="Lucida Sans Unicode" w:hAnsi="Arial" w:cs="Arial"/>
          <w:sz w:val="20"/>
          <w:szCs w:val="20"/>
        </w:rPr>
        <w:t xml:space="preserve"> blijven</w:t>
      </w:r>
      <w:r w:rsidR="009D67A7" w:rsidRPr="00E91283">
        <w:rPr>
          <w:rFonts w:ascii="Arial" w:eastAsia="Lucida Sans Unicode" w:hAnsi="Arial" w:cs="Arial"/>
          <w:sz w:val="20"/>
          <w:szCs w:val="20"/>
        </w:rPr>
        <w:t>.</w:t>
      </w:r>
    </w:p>
    <w:p w14:paraId="782C1A56" w14:textId="77777777" w:rsidR="00941C60" w:rsidRPr="00E91283" w:rsidRDefault="00941C60" w:rsidP="00D136D1">
      <w:pPr>
        <w:spacing w:line="312" w:lineRule="auto"/>
        <w:rPr>
          <w:rFonts w:ascii="Arial" w:eastAsia="Lucida Sans Unicode" w:hAnsi="Arial" w:cs="Arial"/>
          <w:sz w:val="20"/>
          <w:szCs w:val="20"/>
        </w:rPr>
      </w:pPr>
    </w:p>
    <w:p w14:paraId="16231E85" w14:textId="3CA3CD29" w:rsidR="00173E57" w:rsidRPr="00E91283" w:rsidRDefault="00523492" w:rsidP="00D136D1">
      <w:pPr>
        <w:spacing w:line="312" w:lineRule="auto"/>
        <w:rPr>
          <w:rFonts w:ascii="Arial" w:eastAsia="Lucida Sans Unicode" w:hAnsi="Arial" w:cs="Arial"/>
          <w:sz w:val="20"/>
          <w:szCs w:val="20"/>
        </w:rPr>
      </w:pPr>
      <w:r w:rsidRPr="00E91283">
        <w:rPr>
          <w:rFonts w:ascii="Arial" w:eastAsia="Lucida Sans Unicode" w:hAnsi="Arial" w:cs="Arial"/>
          <w:sz w:val="20"/>
          <w:szCs w:val="20"/>
        </w:rPr>
        <w:t xml:space="preserve">Verder is </w:t>
      </w:r>
      <w:r w:rsidR="004732D0" w:rsidRPr="00E91283">
        <w:rPr>
          <w:rFonts w:ascii="Arial" w:eastAsia="Lucida Sans Unicode" w:hAnsi="Arial" w:cs="Arial"/>
          <w:sz w:val="20"/>
          <w:szCs w:val="20"/>
        </w:rPr>
        <w:t xml:space="preserve">van belang dat </w:t>
      </w:r>
      <w:r w:rsidRPr="00E91283">
        <w:rPr>
          <w:rFonts w:ascii="Arial" w:eastAsia="Lucida Sans Unicode" w:hAnsi="Arial" w:cs="Arial"/>
          <w:sz w:val="20"/>
          <w:szCs w:val="20"/>
        </w:rPr>
        <w:t>aan dit artikel</w:t>
      </w:r>
      <w:r w:rsidR="00B50325" w:rsidRPr="00E91283">
        <w:rPr>
          <w:rFonts w:ascii="Arial" w:eastAsia="Lucida Sans Unicode" w:hAnsi="Arial" w:cs="Arial"/>
          <w:sz w:val="20"/>
          <w:szCs w:val="20"/>
        </w:rPr>
        <w:t xml:space="preserve"> een </w:t>
      </w:r>
      <w:r w:rsidR="004732D0" w:rsidRPr="00E91283">
        <w:rPr>
          <w:rFonts w:ascii="Arial" w:eastAsia="Lucida Sans Unicode" w:hAnsi="Arial" w:cs="Arial"/>
          <w:sz w:val="20"/>
          <w:szCs w:val="20"/>
        </w:rPr>
        <w:t xml:space="preserve">nieuw </w:t>
      </w:r>
      <w:r w:rsidR="00B50325" w:rsidRPr="00E91283">
        <w:rPr>
          <w:rFonts w:ascii="Arial" w:eastAsia="Lucida Sans Unicode" w:hAnsi="Arial" w:cs="Arial"/>
          <w:sz w:val="20"/>
          <w:szCs w:val="20"/>
        </w:rPr>
        <w:t xml:space="preserve">tweede lid </w:t>
      </w:r>
      <w:r w:rsidR="004732D0" w:rsidRPr="00E91283">
        <w:rPr>
          <w:rFonts w:ascii="Arial" w:eastAsia="Lucida Sans Unicode" w:hAnsi="Arial" w:cs="Arial"/>
          <w:sz w:val="20"/>
          <w:szCs w:val="20"/>
        </w:rPr>
        <w:t xml:space="preserve">is </w:t>
      </w:r>
      <w:r w:rsidR="008B385C" w:rsidRPr="00E91283">
        <w:rPr>
          <w:rFonts w:ascii="Arial" w:eastAsia="Lucida Sans Unicode" w:hAnsi="Arial" w:cs="Arial"/>
          <w:sz w:val="20"/>
          <w:szCs w:val="20"/>
        </w:rPr>
        <w:t>toe</w:t>
      </w:r>
      <w:r w:rsidR="00B50325" w:rsidRPr="00E91283">
        <w:rPr>
          <w:rFonts w:ascii="Arial" w:eastAsia="Lucida Sans Unicode" w:hAnsi="Arial" w:cs="Arial"/>
          <w:sz w:val="20"/>
          <w:szCs w:val="20"/>
        </w:rPr>
        <w:t xml:space="preserve">gevoegd. Dit lid </w:t>
      </w:r>
      <w:r w:rsidR="007F61EF" w:rsidRPr="00E91283">
        <w:rPr>
          <w:rFonts w:ascii="Arial" w:eastAsia="Lucida Sans Unicode" w:hAnsi="Arial" w:cs="Arial"/>
          <w:sz w:val="20"/>
          <w:szCs w:val="20"/>
        </w:rPr>
        <w:t>maakt expliciet</w:t>
      </w:r>
      <w:r w:rsidR="00B04E4E" w:rsidRPr="00E91283">
        <w:rPr>
          <w:rFonts w:ascii="Arial" w:eastAsia="Lucida Sans Unicode" w:hAnsi="Arial" w:cs="Arial"/>
          <w:sz w:val="20"/>
          <w:szCs w:val="20"/>
        </w:rPr>
        <w:t xml:space="preserve"> dat de werkgeverscommissie</w:t>
      </w:r>
      <w:r w:rsidR="008266D2" w:rsidRPr="00E91283">
        <w:rPr>
          <w:rFonts w:ascii="Arial" w:eastAsia="Lucida Sans Unicode" w:hAnsi="Arial" w:cs="Arial"/>
          <w:sz w:val="20"/>
          <w:szCs w:val="20"/>
        </w:rPr>
        <w:t>,</w:t>
      </w:r>
      <w:r w:rsidR="00B04E4E" w:rsidRPr="00E91283">
        <w:rPr>
          <w:rFonts w:ascii="Arial" w:eastAsia="Lucida Sans Unicode" w:hAnsi="Arial" w:cs="Arial"/>
          <w:sz w:val="20"/>
          <w:szCs w:val="20"/>
        </w:rPr>
        <w:t xml:space="preserve"> </w:t>
      </w:r>
      <w:r w:rsidR="00877F6C" w:rsidRPr="00E91283">
        <w:rPr>
          <w:rFonts w:ascii="Arial" w:eastAsia="Lucida Sans Unicode" w:hAnsi="Arial" w:cs="Arial"/>
          <w:sz w:val="20"/>
          <w:szCs w:val="20"/>
        </w:rPr>
        <w:t xml:space="preserve">ten aanzien van </w:t>
      </w:r>
      <w:r w:rsidR="008266D2" w:rsidRPr="00E91283">
        <w:rPr>
          <w:rFonts w:ascii="Arial" w:eastAsia="Lucida Sans Unicode" w:hAnsi="Arial" w:cs="Arial"/>
          <w:sz w:val="20"/>
          <w:szCs w:val="20"/>
        </w:rPr>
        <w:t xml:space="preserve">de aan </w:t>
      </w:r>
      <w:r w:rsidR="00877F6C" w:rsidRPr="00E91283">
        <w:rPr>
          <w:rFonts w:ascii="Arial" w:eastAsia="Lucida Sans Unicode" w:hAnsi="Arial" w:cs="Arial"/>
          <w:sz w:val="20"/>
          <w:szCs w:val="20"/>
        </w:rPr>
        <w:t xml:space="preserve">haar </w:t>
      </w:r>
      <w:r w:rsidR="00D14CB4" w:rsidRPr="00E91283">
        <w:rPr>
          <w:rFonts w:ascii="Arial" w:eastAsia="Lucida Sans Unicode" w:hAnsi="Arial" w:cs="Arial"/>
          <w:sz w:val="20"/>
          <w:szCs w:val="20"/>
        </w:rPr>
        <w:t xml:space="preserve">toegekende </w:t>
      </w:r>
      <w:r w:rsidR="00877F6C" w:rsidRPr="00E91283">
        <w:rPr>
          <w:rFonts w:ascii="Arial" w:eastAsia="Lucida Sans Unicode" w:hAnsi="Arial" w:cs="Arial"/>
          <w:sz w:val="20"/>
          <w:szCs w:val="20"/>
        </w:rPr>
        <w:t>bevoegdheden</w:t>
      </w:r>
      <w:r w:rsidR="00F07BC1" w:rsidRPr="00E91283">
        <w:rPr>
          <w:rFonts w:ascii="Arial" w:eastAsia="Lucida Sans Unicode" w:hAnsi="Arial" w:cs="Arial"/>
          <w:sz w:val="20"/>
          <w:szCs w:val="20"/>
        </w:rPr>
        <w:t>,</w:t>
      </w:r>
      <w:r w:rsidR="00877F6C" w:rsidRPr="00E91283">
        <w:rPr>
          <w:rFonts w:ascii="Arial" w:eastAsia="Lucida Sans Unicode" w:hAnsi="Arial" w:cs="Arial"/>
          <w:sz w:val="20"/>
          <w:szCs w:val="20"/>
        </w:rPr>
        <w:t xml:space="preserve"> de </w:t>
      </w:r>
      <w:r w:rsidR="00B04E4E" w:rsidRPr="00E91283">
        <w:rPr>
          <w:rFonts w:ascii="Arial" w:eastAsia="Lucida Sans Unicode" w:hAnsi="Arial" w:cs="Arial"/>
          <w:sz w:val="20"/>
          <w:szCs w:val="20"/>
        </w:rPr>
        <w:t xml:space="preserve">verantwoordelijkheid </w:t>
      </w:r>
      <w:r w:rsidR="00906E97" w:rsidRPr="00E91283">
        <w:rPr>
          <w:rFonts w:ascii="Arial" w:eastAsia="Lucida Sans Unicode" w:hAnsi="Arial" w:cs="Arial"/>
          <w:sz w:val="20"/>
          <w:szCs w:val="20"/>
        </w:rPr>
        <w:t xml:space="preserve">draagt om </w:t>
      </w:r>
      <w:r w:rsidR="00D14CB4" w:rsidRPr="00E91283">
        <w:rPr>
          <w:rFonts w:ascii="Arial" w:eastAsia="Lucida Sans Unicode" w:hAnsi="Arial" w:cs="Arial"/>
          <w:sz w:val="20"/>
          <w:szCs w:val="20"/>
        </w:rPr>
        <w:t xml:space="preserve">(eventueel namens de raad) </w:t>
      </w:r>
      <w:r w:rsidR="00D116EC" w:rsidRPr="00E91283">
        <w:rPr>
          <w:rFonts w:ascii="Arial" w:eastAsia="Lucida Sans Unicode" w:hAnsi="Arial" w:cs="Arial"/>
          <w:sz w:val="20"/>
          <w:szCs w:val="20"/>
        </w:rPr>
        <w:t xml:space="preserve">als goed werkgever op te treden </w:t>
      </w:r>
      <w:proofErr w:type="gramStart"/>
      <w:r w:rsidR="00D116EC" w:rsidRPr="00E91283">
        <w:rPr>
          <w:rFonts w:ascii="Arial" w:eastAsia="Lucida Sans Unicode" w:hAnsi="Arial" w:cs="Arial"/>
          <w:sz w:val="20"/>
          <w:szCs w:val="20"/>
        </w:rPr>
        <w:t>jegens</w:t>
      </w:r>
      <w:proofErr w:type="gramEnd"/>
      <w:r w:rsidR="00D116EC" w:rsidRPr="00E91283">
        <w:rPr>
          <w:rFonts w:ascii="Arial" w:eastAsia="Lucida Sans Unicode" w:hAnsi="Arial" w:cs="Arial"/>
          <w:sz w:val="20"/>
          <w:szCs w:val="20"/>
        </w:rPr>
        <w:t xml:space="preserve"> de griffier </w:t>
      </w:r>
      <w:r w:rsidR="00EE0F51" w:rsidRPr="00E91283">
        <w:rPr>
          <w:rFonts w:ascii="Arial" w:eastAsia="Lucida Sans Unicode" w:hAnsi="Arial" w:cs="Arial"/>
          <w:sz w:val="20"/>
          <w:szCs w:val="20"/>
        </w:rPr>
        <w:t xml:space="preserve">en de </w:t>
      </w:r>
      <w:r w:rsidR="007F61EF" w:rsidRPr="00E91283">
        <w:rPr>
          <w:rFonts w:ascii="Arial" w:eastAsia="Lucida Sans Unicode" w:hAnsi="Arial" w:cs="Arial"/>
          <w:sz w:val="20"/>
          <w:szCs w:val="20"/>
        </w:rPr>
        <w:t xml:space="preserve">op de </w:t>
      </w:r>
      <w:r w:rsidR="00EE0F51" w:rsidRPr="00E91283">
        <w:rPr>
          <w:rFonts w:ascii="Arial" w:eastAsia="Lucida Sans Unicode" w:hAnsi="Arial" w:cs="Arial"/>
          <w:sz w:val="20"/>
          <w:szCs w:val="20"/>
        </w:rPr>
        <w:t>griffie</w:t>
      </w:r>
      <w:r w:rsidR="007F61EF" w:rsidRPr="00E91283">
        <w:rPr>
          <w:rFonts w:ascii="Arial" w:eastAsia="Lucida Sans Unicode" w:hAnsi="Arial" w:cs="Arial"/>
          <w:sz w:val="20"/>
          <w:szCs w:val="20"/>
        </w:rPr>
        <w:t xml:space="preserve"> werkzame </w:t>
      </w:r>
      <w:r w:rsidR="00EE0F51" w:rsidRPr="00E91283">
        <w:rPr>
          <w:rFonts w:ascii="Arial" w:eastAsia="Lucida Sans Unicode" w:hAnsi="Arial" w:cs="Arial"/>
          <w:sz w:val="20"/>
          <w:szCs w:val="20"/>
        </w:rPr>
        <w:t>ambtenaren</w:t>
      </w:r>
      <w:r w:rsidR="00F07BC1" w:rsidRPr="00E91283">
        <w:rPr>
          <w:rFonts w:ascii="Arial" w:eastAsia="Lucida Sans Unicode" w:hAnsi="Arial" w:cs="Arial"/>
          <w:sz w:val="20"/>
          <w:szCs w:val="20"/>
        </w:rPr>
        <w:t>. In dat verband is de werkgeverscommissie ook</w:t>
      </w:r>
      <w:r w:rsidR="002A7652" w:rsidRPr="00E91283">
        <w:rPr>
          <w:rFonts w:ascii="Arial" w:eastAsia="Lucida Sans Unicode" w:hAnsi="Arial" w:cs="Arial"/>
          <w:sz w:val="20"/>
          <w:szCs w:val="20"/>
        </w:rPr>
        <w:t xml:space="preserve"> gebonden aan de bepalingen in het Burgerlijk Wetboek</w:t>
      </w:r>
      <w:r w:rsidR="00A95AF8" w:rsidRPr="00E91283">
        <w:rPr>
          <w:rFonts w:ascii="Arial" w:eastAsia="Lucida Sans Unicode" w:hAnsi="Arial" w:cs="Arial"/>
          <w:sz w:val="20"/>
          <w:szCs w:val="20"/>
        </w:rPr>
        <w:t>,</w:t>
      </w:r>
      <w:r w:rsidR="002A7652" w:rsidRPr="00E91283">
        <w:rPr>
          <w:rFonts w:ascii="Arial" w:eastAsia="Lucida Sans Unicode" w:hAnsi="Arial" w:cs="Arial"/>
          <w:sz w:val="20"/>
          <w:szCs w:val="20"/>
        </w:rPr>
        <w:t xml:space="preserve"> de Ambtenarenwet</w:t>
      </w:r>
      <w:r w:rsidR="005D60EA" w:rsidRPr="00E91283">
        <w:rPr>
          <w:rFonts w:ascii="Arial" w:eastAsia="Lucida Sans Unicode" w:hAnsi="Arial" w:cs="Arial"/>
          <w:sz w:val="20"/>
          <w:szCs w:val="20"/>
        </w:rPr>
        <w:t xml:space="preserve"> 2017</w:t>
      </w:r>
      <w:r w:rsidR="00A95AF8" w:rsidRPr="00E91283">
        <w:rPr>
          <w:rFonts w:ascii="Arial" w:eastAsia="Lucida Sans Unicode" w:hAnsi="Arial" w:cs="Arial"/>
          <w:sz w:val="20"/>
          <w:szCs w:val="20"/>
        </w:rPr>
        <w:t xml:space="preserve"> en de cao Gemeenten</w:t>
      </w:r>
      <w:r w:rsidR="00CA3FFC" w:rsidRPr="00E91283">
        <w:rPr>
          <w:rFonts w:ascii="Arial" w:eastAsia="Lucida Sans Unicode" w:hAnsi="Arial" w:cs="Arial"/>
          <w:sz w:val="20"/>
          <w:szCs w:val="20"/>
        </w:rPr>
        <w:t xml:space="preserve">. </w:t>
      </w:r>
    </w:p>
    <w:p w14:paraId="291534DD" w14:textId="77777777" w:rsidR="004C2C9F" w:rsidRPr="00E91283" w:rsidRDefault="004C2C9F" w:rsidP="00D136D1">
      <w:pPr>
        <w:spacing w:line="312" w:lineRule="auto"/>
        <w:rPr>
          <w:rFonts w:ascii="Arial" w:eastAsia="Lucida Sans Unicode" w:hAnsi="Arial" w:cs="Arial"/>
          <w:sz w:val="20"/>
          <w:szCs w:val="20"/>
        </w:rPr>
      </w:pPr>
    </w:p>
    <w:p w14:paraId="514670A1" w14:textId="63F68935" w:rsidR="001028C1" w:rsidRPr="00E91283" w:rsidRDefault="004C2C9F" w:rsidP="00D136D1">
      <w:pPr>
        <w:spacing w:line="312" w:lineRule="auto"/>
        <w:rPr>
          <w:rFonts w:ascii="Arial" w:hAnsi="Arial" w:cs="Arial"/>
          <w:sz w:val="20"/>
          <w:szCs w:val="20"/>
        </w:rPr>
      </w:pPr>
      <w:r w:rsidRPr="00E91283">
        <w:rPr>
          <w:rFonts w:ascii="Arial" w:eastAsia="Lucida Sans Unicode" w:hAnsi="Arial" w:cs="Arial"/>
          <w:sz w:val="20"/>
          <w:szCs w:val="20"/>
        </w:rPr>
        <w:t xml:space="preserve">Tot slot is </w:t>
      </w:r>
      <w:r w:rsidR="00E71250" w:rsidRPr="00E91283">
        <w:rPr>
          <w:rFonts w:ascii="Arial" w:eastAsia="Lucida Sans Unicode" w:hAnsi="Arial" w:cs="Arial"/>
          <w:sz w:val="20"/>
          <w:szCs w:val="20"/>
        </w:rPr>
        <w:t xml:space="preserve">facultatief </w:t>
      </w:r>
      <w:r w:rsidRPr="00E91283">
        <w:rPr>
          <w:rFonts w:ascii="Arial" w:eastAsia="Lucida Sans Unicode" w:hAnsi="Arial" w:cs="Arial"/>
          <w:sz w:val="20"/>
          <w:szCs w:val="20"/>
        </w:rPr>
        <w:t xml:space="preserve">geregeld dat de werkgeverscommissie een mandaat aan de griffier </w:t>
      </w:r>
      <w:r w:rsidR="00E71250" w:rsidRPr="00E91283">
        <w:rPr>
          <w:rFonts w:ascii="Arial" w:eastAsia="Lucida Sans Unicode" w:hAnsi="Arial" w:cs="Arial"/>
          <w:sz w:val="20"/>
          <w:szCs w:val="20"/>
        </w:rPr>
        <w:t>kan verlenen</w:t>
      </w:r>
      <w:r w:rsidRPr="00E91283">
        <w:rPr>
          <w:rFonts w:ascii="Arial" w:eastAsia="Lucida Sans Unicode" w:hAnsi="Arial" w:cs="Arial"/>
          <w:sz w:val="20"/>
          <w:szCs w:val="20"/>
        </w:rPr>
        <w:t xml:space="preserve"> om namens de wer</w:t>
      </w:r>
      <w:r w:rsidR="00874F12" w:rsidRPr="00E91283">
        <w:rPr>
          <w:rFonts w:ascii="Arial" w:eastAsia="Lucida Sans Unicode" w:hAnsi="Arial" w:cs="Arial"/>
          <w:sz w:val="20"/>
          <w:szCs w:val="20"/>
        </w:rPr>
        <w:t>kgeverscommissie als werkgever ten opzichte van de op de griffie werkzame ambtenaren op te treden.</w:t>
      </w:r>
    </w:p>
    <w:p w14:paraId="7927DCAF" w14:textId="77777777" w:rsidR="001028C1" w:rsidRPr="00E91283" w:rsidRDefault="001028C1" w:rsidP="00D136D1">
      <w:pPr>
        <w:spacing w:line="312" w:lineRule="auto"/>
        <w:rPr>
          <w:rFonts w:ascii="Arial" w:eastAsia="Lucida Sans Unicode" w:hAnsi="Arial" w:cs="Arial"/>
          <w:sz w:val="20"/>
          <w:szCs w:val="20"/>
        </w:rPr>
      </w:pPr>
    </w:p>
    <w:p w14:paraId="39BF5B04" w14:textId="69FEF0D2" w:rsidR="00A33258" w:rsidRPr="00E91283" w:rsidRDefault="00A33258" w:rsidP="00D136D1">
      <w:pPr>
        <w:pStyle w:val="Geenafstand"/>
        <w:spacing w:line="312" w:lineRule="auto"/>
        <w:rPr>
          <w:rFonts w:ascii="Arial" w:hAnsi="Arial" w:cs="Arial"/>
          <w:b/>
          <w:bCs/>
          <w:sz w:val="20"/>
          <w:szCs w:val="20"/>
        </w:rPr>
      </w:pPr>
      <w:r w:rsidRPr="00E91283">
        <w:rPr>
          <w:rFonts w:ascii="Arial" w:hAnsi="Arial" w:cs="Arial"/>
          <w:b/>
          <w:bCs/>
          <w:sz w:val="20"/>
          <w:szCs w:val="20"/>
        </w:rPr>
        <w:t xml:space="preserve">Artikel 3. </w:t>
      </w:r>
      <w:r w:rsidR="00875890" w:rsidRPr="00E91283">
        <w:rPr>
          <w:rFonts w:ascii="Arial" w:hAnsi="Arial" w:cs="Arial"/>
          <w:b/>
          <w:bCs/>
          <w:sz w:val="20"/>
          <w:szCs w:val="20"/>
        </w:rPr>
        <w:t>Samenstelling werkgeverscommissie</w:t>
      </w:r>
    </w:p>
    <w:p w14:paraId="32495C5E" w14:textId="7A31FF79" w:rsidR="00E252BC" w:rsidRPr="00E91283" w:rsidRDefault="00250BF3" w:rsidP="00D136D1">
      <w:pPr>
        <w:spacing w:line="312" w:lineRule="auto"/>
        <w:rPr>
          <w:rFonts w:ascii="Arial" w:hAnsi="Arial" w:cs="Arial"/>
          <w:sz w:val="20"/>
          <w:szCs w:val="20"/>
        </w:rPr>
      </w:pPr>
      <w:r w:rsidRPr="00E91283">
        <w:rPr>
          <w:rFonts w:ascii="Arial" w:hAnsi="Arial" w:cs="Arial"/>
          <w:sz w:val="20"/>
          <w:szCs w:val="20"/>
        </w:rPr>
        <w:t>Het nieuwe model</w:t>
      </w:r>
      <w:r w:rsidR="00E84906" w:rsidRPr="00E91283">
        <w:rPr>
          <w:rFonts w:ascii="Arial" w:hAnsi="Arial" w:cs="Arial"/>
          <w:sz w:val="20"/>
          <w:szCs w:val="20"/>
        </w:rPr>
        <w:t xml:space="preserve"> biedt de </w:t>
      </w:r>
      <w:r w:rsidR="007F61EF" w:rsidRPr="00E91283">
        <w:rPr>
          <w:rFonts w:ascii="Arial" w:hAnsi="Arial" w:cs="Arial"/>
          <w:sz w:val="20"/>
          <w:szCs w:val="20"/>
        </w:rPr>
        <w:t xml:space="preserve">ruimte </w:t>
      </w:r>
      <w:r w:rsidR="00E84906" w:rsidRPr="00E91283">
        <w:rPr>
          <w:rFonts w:ascii="Arial" w:hAnsi="Arial" w:cs="Arial"/>
          <w:sz w:val="20"/>
          <w:szCs w:val="20"/>
        </w:rPr>
        <w:t xml:space="preserve">om </w:t>
      </w:r>
      <w:r w:rsidR="007F61EF" w:rsidRPr="00E91283">
        <w:rPr>
          <w:rFonts w:ascii="Arial" w:hAnsi="Arial" w:cs="Arial"/>
          <w:sz w:val="20"/>
          <w:szCs w:val="20"/>
        </w:rPr>
        <w:t xml:space="preserve">in </w:t>
      </w:r>
      <w:r w:rsidR="00E84906" w:rsidRPr="00E91283">
        <w:rPr>
          <w:rFonts w:ascii="Arial" w:hAnsi="Arial" w:cs="Arial"/>
          <w:sz w:val="20"/>
          <w:szCs w:val="20"/>
        </w:rPr>
        <w:t xml:space="preserve">de grootte van de werkgeverscommissie te variëren, afhankelijk van de taken </w:t>
      </w:r>
      <w:r w:rsidR="005C4137" w:rsidRPr="00E91283">
        <w:rPr>
          <w:rFonts w:ascii="Arial" w:hAnsi="Arial" w:cs="Arial"/>
          <w:sz w:val="20"/>
          <w:szCs w:val="20"/>
        </w:rPr>
        <w:t xml:space="preserve">en bevoegdheden </w:t>
      </w:r>
      <w:r w:rsidR="00E84906" w:rsidRPr="00E91283">
        <w:rPr>
          <w:rFonts w:ascii="Arial" w:hAnsi="Arial" w:cs="Arial"/>
          <w:sz w:val="20"/>
          <w:szCs w:val="20"/>
        </w:rPr>
        <w:t xml:space="preserve">en de omvang van de griffie van de gemeente. </w:t>
      </w:r>
      <w:r w:rsidR="00B742D8" w:rsidRPr="00E91283">
        <w:rPr>
          <w:rFonts w:ascii="Arial" w:hAnsi="Arial" w:cs="Arial"/>
          <w:sz w:val="20"/>
          <w:szCs w:val="20"/>
        </w:rPr>
        <w:t>Het advies is daarbij te kiezen voor</w:t>
      </w:r>
      <w:r w:rsidR="00E84906" w:rsidRPr="00E91283">
        <w:rPr>
          <w:rFonts w:ascii="Arial" w:hAnsi="Arial" w:cs="Arial"/>
          <w:sz w:val="20"/>
          <w:szCs w:val="20"/>
        </w:rPr>
        <w:t xml:space="preserve"> twee of vier leden</w:t>
      </w:r>
      <w:r w:rsidR="00E252BC" w:rsidRPr="00E91283">
        <w:rPr>
          <w:rFonts w:ascii="Arial" w:hAnsi="Arial" w:cs="Arial"/>
          <w:sz w:val="20"/>
          <w:szCs w:val="20"/>
        </w:rPr>
        <w:t>. Daarmee ontstaat</w:t>
      </w:r>
      <w:r w:rsidR="00E84906" w:rsidRPr="00E91283">
        <w:rPr>
          <w:rFonts w:ascii="Arial" w:hAnsi="Arial" w:cs="Arial"/>
          <w:sz w:val="20"/>
          <w:szCs w:val="20"/>
        </w:rPr>
        <w:t>,</w:t>
      </w:r>
      <w:r w:rsidR="00E252BC" w:rsidRPr="00E91283">
        <w:rPr>
          <w:rFonts w:ascii="Arial" w:hAnsi="Arial" w:cs="Arial"/>
          <w:sz w:val="20"/>
          <w:szCs w:val="20"/>
        </w:rPr>
        <w:t xml:space="preserve"> inclusief voorzitter, een commissie met een oneven aantal leden</w:t>
      </w:r>
      <w:r w:rsidR="00E84906" w:rsidRPr="00E91283">
        <w:rPr>
          <w:rFonts w:ascii="Arial" w:hAnsi="Arial" w:cs="Arial"/>
          <w:sz w:val="20"/>
          <w:szCs w:val="20"/>
        </w:rPr>
        <w:t xml:space="preserve"> zodat </w:t>
      </w:r>
      <w:r w:rsidR="00E252BC" w:rsidRPr="00E91283">
        <w:rPr>
          <w:rFonts w:ascii="Arial" w:hAnsi="Arial" w:cs="Arial"/>
          <w:sz w:val="20"/>
          <w:szCs w:val="20"/>
        </w:rPr>
        <w:t xml:space="preserve">de </w:t>
      </w:r>
      <w:r w:rsidR="00E84906" w:rsidRPr="00E91283">
        <w:rPr>
          <w:rFonts w:ascii="Arial" w:hAnsi="Arial" w:cs="Arial"/>
          <w:sz w:val="20"/>
          <w:szCs w:val="20"/>
        </w:rPr>
        <w:t xml:space="preserve">stemmen niet kunnen staken. </w:t>
      </w:r>
    </w:p>
    <w:p w14:paraId="391DCB90" w14:textId="77777777" w:rsidR="00E252BC" w:rsidRPr="00E91283" w:rsidRDefault="00E252BC" w:rsidP="00D136D1">
      <w:pPr>
        <w:spacing w:line="312" w:lineRule="auto"/>
        <w:rPr>
          <w:rFonts w:ascii="Arial" w:hAnsi="Arial" w:cs="Arial"/>
          <w:sz w:val="20"/>
          <w:szCs w:val="20"/>
        </w:rPr>
      </w:pPr>
    </w:p>
    <w:p w14:paraId="087010AB" w14:textId="63FD829D" w:rsidR="000A2710" w:rsidRPr="00E91283" w:rsidRDefault="00E84906" w:rsidP="00D136D1">
      <w:pPr>
        <w:spacing w:line="312" w:lineRule="auto"/>
        <w:rPr>
          <w:rFonts w:ascii="Arial" w:hAnsi="Arial" w:cs="Arial"/>
          <w:sz w:val="20"/>
          <w:szCs w:val="20"/>
        </w:rPr>
      </w:pPr>
      <w:r w:rsidRPr="00E91283">
        <w:rPr>
          <w:rFonts w:ascii="Arial" w:hAnsi="Arial" w:cs="Arial"/>
          <w:sz w:val="20"/>
          <w:szCs w:val="20"/>
        </w:rPr>
        <w:t xml:space="preserve">Bij de samenstelling van de werkgeverscommissie verdient </w:t>
      </w:r>
      <w:r w:rsidR="00E252BC" w:rsidRPr="00E91283">
        <w:rPr>
          <w:rFonts w:ascii="Arial" w:hAnsi="Arial" w:cs="Arial"/>
          <w:sz w:val="20"/>
          <w:szCs w:val="20"/>
        </w:rPr>
        <w:t xml:space="preserve">het </w:t>
      </w:r>
      <w:r w:rsidRPr="00E91283">
        <w:rPr>
          <w:rFonts w:ascii="Arial" w:hAnsi="Arial" w:cs="Arial"/>
          <w:sz w:val="20"/>
          <w:szCs w:val="20"/>
        </w:rPr>
        <w:t xml:space="preserve">aanbeveling om te streven naar een </w:t>
      </w:r>
      <w:r w:rsidR="00250BF3" w:rsidRPr="00E91283">
        <w:rPr>
          <w:rFonts w:ascii="Arial" w:hAnsi="Arial" w:cs="Arial"/>
          <w:sz w:val="20"/>
          <w:szCs w:val="20"/>
        </w:rPr>
        <w:t xml:space="preserve">evenwichtige </w:t>
      </w:r>
      <w:r w:rsidRPr="00E91283">
        <w:rPr>
          <w:rFonts w:ascii="Arial" w:hAnsi="Arial" w:cs="Arial"/>
          <w:sz w:val="20"/>
          <w:szCs w:val="20"/>
        </w:rPr>
        <w:t xml:space="preserve">afspiegeling van de </w:t>
      </w:r>
      <w:r w:rsidR="006542C9" w:rsidRPr="00E91283">
        <w:rPr>
          <w:rFonts w:ascii="Arial" w:hAnsi="Arial" w:cs="Arial"/>
          <w:sz w:val="20"/>
          <w:szCs w:val="20"/>
        </w:rPr>
        <w:t>raad</w:t>
      </w:r>
      <w:r w:rsidRPr="00E91283">
        <w:rPr>
          <w:rFonts w:ascii="Arial" w:hAnsi="Arial" w:cs="Arial"/>
          <w:sz w:val="20"/>
          <w:szCs w:val="20"/>
        </w:rPr>
        <w:t xml:space="preserve">, waarbij fracties uit zowel de coalitie als oppositie </w:t>
      </w:r>
      <w:r w:rsidR="00765D66" w:rsidRPr="00E91283">
        <w:rPr>
          <w:rFonts w:ascii="Arial" w:hAnsi="Arial" w:cs="Arial"/>
          <w:sz w:val="20"/>
          <w:szCs w:val="20"/>
        </w:rPr>
        <w:t xml:space="preserve">en kleine en grote fracties </w:t>
      </w:r>
      <w:r w:rsidRPr="00E91283">
        <w:rPr>
          <w:rFonts w:ascii="Arial" w:hAnsi="Arial" w:cs="Arial"/>
          <w:sz w:val="20"/>
          <w:szCs w:val="20"/>
        </w:rPr>
        <w:t xml:space="preserve">vertegenwoordigd zijn. Zo kan de griffie worden aangestuurd op een manier die aansluit bij de samenstelling van de </w:t>
      </w:r>
      <w:r w:rsidR="006542C9" w:rsidRPr="00E91283">
        <w:rPr>
          <w:rFonts w:ascii="Arial" w:hAnsi="Arial" w:cs="Arial"/>
          <w:sz w:val="20"/>
          <w:szCs w:val="20"/>
        </w:rPr>
        <w:t>raad</w:t>
      </w:r>
      <w:r w:rsidRPr="00E91283">
        <w:rPr>
          <w:rFonts w:ascii="Arial" w:hAnsi="Arial" w:cs="Arial"/>
          <w:sz w:val="20"/>
          <w:szCs w:val="20"/>
        </w:rPr>
        <w:t xml:space="preserve">. </w:t>
      </w:r>
    </w:p>
    <w:p w14:paraId="74E94DD8" w14:textId="77777777" w:rsidR="000A2710" w:rsidRPr="00E91283" w:rsidRDefault="000A2710" w:rsidP="00D136D1">
      <w:pPr>
        <w:spacing w:line="312" w:lineRule="auto"/>
        <w:rPr>
          <w:rFonts w:ascii="Arial" w:hAnsi="Arial" w:cs="Arial"/>
          <w:sz w:val="20"/>
          <w:szCs w:val="20"/>
        </w:rPr>
      </w:pPr>
    </w:p>
    <w:p w14:paraId="1A314128" w14:textId="0C05775D" w:rsidR="00257C0B" w:rsidRPr="00E91283" w:rsidRDefault="00BC60DC" w:rsidP="00D136D1">
      <w:pPr>
        <w:spacing w:line="312" w:lineRule="auto"/>
        <w:rPr>
          <w:rFonts w:ascii="Arial" w:hAnsi="Arial" w:cs="Arial"/>
          <w:sz w:val="20"/>
          <w:szCs w:val="20"/>
        </w:rPr>
      </w:pPr>
      <w:r w:rsidRPr="00E91283">
        <w:rPr>
          <w:rFonts w:ascii="Arial" w:hAnsi="Arial" w:cs="Arial"/>
          <w:sz w:val="20"/>
          <w:szCs w:val="20"/>
        </w:rPr>
        <w:t>In aanvulling op artikel</w:t>
      </w:r>
      <w:r w:rsidR="00821464" w:rsidRPr="00E91283">
        <w:rPr>
          <w:rFonts w:ascii="Arial" w:hAnsi="Arial" w:cs="Arial"/>
          <w:sz w:val="20"/>
          <w:szCs w:val="20"/>
        </w:rPr>
        <w:t xml:space="preserve"> 4</w:t>
      </w:r>
      <w:r w:rsidRPr="00E91283">
        <w:rPr>
          <w:rFonts w:ascii="Arial" w:hAnsi="Arial" w:cs="Arial"/>
          <w:sz w:val="20"/>
          <w:szCs w:val="20"/>
        </w:rPr>
        <w:t xml:space="preserve">, tweede lid en </w:t>
      </w:r>
      <w:r w:rsidR="00821464" w:rsidRPr="00E91283">
        <w:rPr>
          <w:rFonts w:ascii="Arial" w:hAnsi="Arial" w:cs="Arial"/>
          <w:sz w:val="20"/>
          <w:szCs w:val="20"/>
        </w:rPr>
        <w:t xml:space="preserve">artikel </w:t>
      </w:r>
      <w:r w:rsidRPr="00E91283">
        <w:rPr>
          <w:rFonts w:ascii="Arial" w:hAnsi="Arial" w:cs="Arial"/>
          <w:sz w:val="20"/>
          <w:szCs w:val="20"/>
        </w:rPr>
        <w:t>7,</w:t>
      </w:r>
      <w:r w:rsidR="00821464" w:rsidRPr="00E91283">
        <w:rPr>
          <w:rFonts w:ascii="Arial" w:hAnsi="Arial" w:cs="Arial"/>
          <w:sz w:val="20"/>
          <w:szCs w:val="20"/>
        </w:rPr>
        <w:t xml:space="preserve"> tweede lid, </w:t>
      </w:r>
      <w:r w:rsidR="007D75F1" w:rsidRPr="00E91283">
        <w:rPr>
          <w:rFonts w:ascii="Arial" w:hAnsi="Arial" w:cs="Arial"/>
          <w:sz w:val="20"/>
          <w:szCs w:val="20"/>
        </w:rPr>
        <w:t>kan het aanbeveling verdienen</w:t>
      </w:r>
      <w:r w:rsidR="00821464" w:rsidRPr="00E91283">
        <w:rPr>
          <w:rFonts w:ascii="Arial" w:hAnsi="Arial" w:cs="Arial"/>
          <w:sz w:val="20"/>
          <w:szCs w:val="20"/>
        </w:rPr>
        <w:t xml:space="preserve"> om een plaatsvervangend voorzitter van de </w:t>
      </w:r>
      <w:r w:rsidR="006542C9" w:rsidRPr="00E91283">
        <w:rPr>
          <w:rFonts w:ascii="Arial" w:hAnsi="Arial" w:cs="Arial"/>
          <w:sz w:val="20"/>
          <w:szCs w:val="20"/>
        </w:rPr>
        <w:t>raad</w:t>
      </w:r>
      <w:r w:rsidR="00821464" w:rsidRPr="00E91283">
        <w:rPr>
          <w:rFonts w:ascii="Arial" w:hAnsi="Arial" w:cs="Arial"/>
          <w:sz w:val="20"/>
          <w:szCs w:val="20"/>
        </w:rPr>
        <w:t xml:space="preserve"> tot voor</w:t>
      </w:r>
      <w:r w:rsidR="00203E3E" w:rsidRPr="00E91283">
        <w:rPr>
          <w:rFonts w:ascii="Arial" w:hAnsi="Arial" w:cs="Arial"/>
          <w:sz w:val="20"/>
          <w:szCs w:val="20"/>
        </w:rPr>
        <w:t xml:space="preserve">zitter van de werkgeverscommissie te benoemen om de effectieve communicatie tussen de werkgeverscommissie en </w:t>
      </w:r>
      <w:r w:rsidR="00194F8D" w:rsidRPr="00E91283">
        <w:rPr>
          <w:rFonts w:ascii="Arial" w:hAnsi="Arial" w:cs="Arial"/>
          <w:sz w:val="20"/>
          <w:szCs w:val="20"/>
        </w:rPr>
        <w:t xml:space="preserve">het presidium, het fractievoorzittersoverleg of het seniorenconvent </w:t>
      </w:r>
      <w:r w:rsidR="00203E3E" w:rsidRPr="00E91283">
        <w:rPr>
          <w:rFonts w:ascii="Arial" w:hAnsi="Arial" w:cs="Arial"/>
          <w:sz w:val="20"/>
          <w:szCs w:val="20"/>
        </w:rPr>
        <w:t xml:space="preserve">verder te bevorderen. </w:t>
      </w:r>
    </w:p>
    <w:p w14:paraId="06A29C73" w14:textId="77777777" w:rsidR="00AB162F" w:rsidRPr="00E91283" w:rsidRDefault="00AB162F" w:rsidP="00D136D1">
      <w:pPr>
        <w:spacing w:line="312" w:lineRule="auto"/>
        <w:rPr>
          <w:rFonts w:ascii="Arial" w:hAnsi="Arial" w:cs="Arial"/>
          <w:sz w:val="20"/>
          <w:szCs w:val="20"/>
        </w:rPr>
      </w:pPr>
    </w:p>
    <w:p w14:paraId="68DF9C7A" w14:textId="749FCEC0" w:rsidR="00215DCB" w:rsidRPr="00E91283" w:rsidRDefault="00215DCB" w:rsidP="00D136D1">
      <w:pPr>
        <w:spacing w:line="312" w:lineRule="auto"/>
        <w:rPr>
          <w:rFonts w:ascii="Arial" w:hAnsi="Arial" w:cs="Arial"/>
          <w:b/>
          <w:bCs/>
          <w:sz w:val="20"/>
          <w:szCs w:val="20"/>
        </w:rPr>
      </w:pPr>
      <w:r w:rsidRPr="00E91283">
        <w:rPr>
          <w:rFonts w:ascii="Arial" w:hAnsi="Arial" w:cs="Arial"/>
          <w:b/>
          <w:bCs/>
          <w:sz w:val="20"/>
          <w:szCs w:val="20"/>
        </w:rPr>
        <w:t xml:space="preserve">Artikel 4. </w:t>
      </w:r>
      <w:r w:rsidR="00B26516" w:rsidRPr="00E91283">
        <w:rPr>
          <w:rFonts w:ascii="Arial" w:hAnsi="Arial" w:cs="Arial"/>
          <w:b/>
          <w:bCs/>
          <w:sz w:val="20"/>
          <w:szCs w:val="20"/>
        </w:rPr>
        <w:t>Taken voorzitter</w:t>
      </w:r>
    </w:p>
    <w:p w14:paraId="4EC095BA" w14:textId="5F47C4E0" w:rsidR="0078327B" w:rsidRPr="00E91283" w:rsidRDefault="00464889" w:rsidP="00D136D1">
      <w:pPr>
        <w:spacing w:line="312" w:lineRule="auto"/>
        <w:rPr>
          <w:rFonts w:ascii="Arial" w:hAnsi="Arial" w:cs="Arial"/>
          <w:sz w:val="20"/>
          <w:szCs w:val="20"/>
        </w:rPr>
      </w:pPr>
      <w:r w:rsidRPr="00E91283">
        <w:rPr>
          <w:rFonts w:ascii="Arial" w:hAnsi="Arial" w:cs="Arial"/>
          <w:sz w:val="20"/>
          <w:szCs w:val="20"/>
        </w:rPr>
        <w:t xml:space="preserve">Aan dit artikel is een </w:t>
      </w:r>
      <w:r w:rsidR="00495705" w:rsidRPr="00E91283">
        <w:rPr>
          <w:rFonts w:ascii="Arial" w:hAnsi="Arial" w:cs="Arial"/>
          <w:sz w:val="20"/>
          <w:szCs w:val="20"/>
        </w:rPr>
        <w:t xml:space="preserve">facultatief </w:t>
      </w:r>
      <w:r w:rsidRPr="00E91283">
        <w:rPr>
          <w:rFonts w:ascii="Arial" w:hAnsi="Arial" w:cs="Arial"/>
          <w:sz w:val="20"/>
          <w:szCs w:val="20"/>
        </w:rPr>
        <w:t>tweede lid</w:t>
      </w:r>
      <w:r w:rsidR="0078327B" w:rsidRPr="00E91283">
        <w:rPr>
          <w:rFonts w:ascii="Arial" w:hAnsi="Arial" w:cs="Arial"/>
          <w:sz w:val="20"/>
          <w:szCs w:val="20"/>
        </w:rPr>
        <w:t xml:space="preserve"> toegevoegd</w:t>
      </w:r>
      <w:r w:rsidRPr="00E91283">
        <w:rPr>
          <w:rFonts w:ascii="Arial" w:hAnsi="Arial" w:cs="Arial"/>
          <w:sz w:val="20"/>
          <w:szCs w:val="20"/>
        </w:rPr>
        <w:t xml:space="preserve"> dat regelt </w:t>
      </w:r>
      <w:r w:rsidR="005D1D5C" w:rsidRPr="00E91283">
        <w:rPr>
          <w:rFonts w:ascii="Arial" w:hAnsi="Arial" w:cs="Arial"/>
          <w:sz w:val="20"/>
          <w:szCs w:val="20"/>
        </w:rPr>
        <w:t xml:space="preserve">dat de voorzitter van de werkgeverscommissie wordt uitgenodigd voor </w:t>
      </w:r>
      <w:r w:rsidR="009E7F05" w:rsidRPr="00E91283">
        <w:rPr>
          <w:rFonts w:ascii="Arial" w:hAnsi="Arial" w:cs="Arial"/>
          <w:sz w:val="20"/>
          <w:szCs w:val="20"/>
        </w:rPr>
        <w:t xml:space="preserve">vergaderingen van het </w:t>
      </w:r>
      <w:r w:rsidR="00194F8D" w:rsidRPr="00E91283">
        <w:rPr>
          <w:rFonts w:ascii="Arial" w:hAnsi="Arial" w:cs="Arial"/>
          <w:sz w:val="20"/>
          <w:szCs w:val="20"/>
        </w:rPr>
        <w:t>presidium, het fractievoorzittersoverleg of het seniorenconvent</w:t>
      </w:r>
      <w:r w:rsidR="001150E8" w:rsidRPr="00E91283">
        <w:rPr>
          <w:rFonts w:ascii="Arial" w:hAnsi="Arial" w:cs="Arial"/>
          <w:sz w:val="20"/>
          <w:szCs w:val="20"/>
        </w:rPr>
        <w:t xml:space="preserve"> zodat </w:t>
      </w:r>
      <w:r w:rsidR="00AF52F5" w:rsidRPr="00E91283">
        <w:rPr>
          <w:rFonts w:ascii="Arial" w:hAnsi="Arial" w:cs="Arial"/>
          <w:sz w:val="20"/>
          <w:szCs w:val="20"/>
        </w:rPr>
        <w:t>de voorzitter</w:t>
      </w:r>
      <w:r w:rsidR="001150E8" w:rsidRPr="00E91283">
        <w:rPr>
          <w:rFonts w:ascii="Arial" w:hAnsi="Arial" w:cs="Arial"/>
          <w:sz w:val="20"/>
          <w:szCs w:val="20"/>
        </w:rPr>
        <w:t xml:space="preserve"> deze vergaderingen </w:t>
      </w:r>
      <w:r w:rsidR="00FC796C" w:rsidRPr="00E91283">
        <w:rPr>
          <w:rFonts w:ascii="Arial" w:hAnsi="Arial" w:cs="Arial"/>
          <w:sz w:val="20"/>
          <w:szCs w:val="20"/>
        </w:rPr>
        <w:t xml:space="preserve">bij kan wonen </w:t>
      </w:r>
      <w:r w:rsidR="00AF52F5" w:rsidRPr="00E91283">
        <w:rPr>
          <w:rFonts w:ascii="Arial" w:hAnsi="Arial" w:cs="Arial"/>
          <w:sz w:val="20"/>
          <w:szCs w:val="20"/>
        </w:rPr>
        <w:t>als de voorzitter</w:t>
      </w:r>
      <w:r w:rsidRPr="00E91283">
        <w:rPr>
          <w:rFonts w:ascii="Arial" w:hAnsi="Arial" w:cs="Arial"/>
          <w:sz w:val="20"/>
          <w:szCs w:val="20"/>
        </w:rPr>
        <w:t xml:space="preserve"> dat </w:t>
      </w:r>
      <w:r w:rsidR="00FC796C" w:rsidRPr="00E91283">
        <w:rPr>
          <w:rFonts w:ascii="Arial" w:hAnsi="Arial" w:cs="Arial"/>
          <w:sz w:val="20"/>
          <w:szCs w:val="20"/>
        </w:rPr>
        <w:t>wenselijk</w:t>
      </w:r>
      <w:r w:rsidRPr="00E91283">
        <w:rPr>
          <w:rFonts w:ascii="Arial" w:hAnsi="Arial" w:cs="Arial"/>
          <w:sz w:val="20"/>
          <w:szCs w:val="20"/>
        </w:rPr>
        <w:t xml:space="preserve"> acht en daar eventueel bepaalde zaken met de fracties kan bespreken</w:t>
      </w:r>
      <w:r w:rsidR="00FC796C" w:rsidRPr="00E91283">
        <w:rPr>
          <w:rFonts w:ascii="Arial" w:hAnsi="Arial" w:cs="Arial"/>
          <w:sz w:val="20"/>
          <w:szCs w:val="20"/>
        </w:rPr>
        <w:t xml:space="preserve">. </w:t>
      </w:r>
      <w:r w:rsidR="00495705" w:rsidRPr="00E91283">
        <w:rPr>
          <w:rFonts w:ascii="Arial" w:hAnsi="Arial" w:cs="Arial"/>
          <w:sz w:val="20"/>
          <w:szCs w:val="20"/>
        </w:rPr>
        <w:t xml:space="preserve">Met name bij grotere gemeenteraden en </w:t>
      </w:r>
      <w:r w:rsidR="00411C57" w:rsidRPr="00E91283">
        <w:rPr>
          <w:rFonts w:ascii="Arial" w:hAnsi="Arial" w:cs="Arial"/>
          <w:sz w:val="20"/>
          <w:szCs w:val="20"/>
        </w:rPr>
        <w:t>grotere griffies kan dit van belang zijn.</w:t>
      </w:r>
    </w:p>
    <w:p w14:paraId="6ED1990D" w14:textId="77777777" w:rsidR="0051138D" w:rsidRPr="00E91283" w:rsidRDefault="0051138D" w:rsidP="00D136D1">
      <w:pPr>
        <w:spacing w:line="312" w:lineRule="auto"/>
        <w:rPr>
          <w:rFonts w:ascii="Arial" w:hAnsi="Arial" w:cs="Arial"/>
          <w:b/>
          <w:bCs/>
          <w:sz w:val="20"/>
          <w:szCs w:val="20"/>
        </w:rPr>
      </w:pPr>
    </w:p>
    <w:p w14:paraId="6B86AD3F" w14:textId="41D1308D" w:rsidR="00B26516" w:rsidRPr="00E91283" w:rsidRDefault="00B26516" w:rsidP="00D136D1">
      <w:pPr>
        <w:spacing w:line="312" w:lineRule="auto"/>
        <w:rPr>
          <w:rFonts w:ascii="Arial" w:hAnsi="Arial" w:cs="Arial"/>
          <w:b/>
          <w:bCs/>
          <w:sz w:val="20"/>
          <w:szCs w:val="20"/>
        </w:rPr>
      </w:pPr>
      <w:r w:rsidRPr="00E91283">
        <w:rPr>
          <w:rFonts w:ascii="Arial" w:hAnsi="Arial" w:cs="Arial"/>
          <w:b/>
          <w:bCs/>
          <w:sz w:val="20"/>
          <w:szCs w:val="20"/>
        </w:rPr>
        <w:t xml:space="preserve">Artikel 5. </w:t>
      </w:r>
      <w:r w:rsidR="00225125" w:rsidRPr="00E91283">
        <w:rPr>
          <w:rFonts w:ascii="Arial" w:hAnsi="Arial" w:cs="Arial"/>
          <w:b/>
          <w:bCs/>
          <w:sz w:val="20"/>
          <w:szCs w:val="20"/>
        </w:rPr>
        <w:t>Ondersteuning</w:t>
      </w:r>
      <w:r w:rsidR="0051138D" w:rsidRPr="00E91283">
        <w:rPr>
          <w:rFonts w:ascii="Arial" w:hAnsi="Arial" w:cs="Arial"/>
          <w:b/>
          <w:bCs/>
          <w:sz w:val="20"/>
          <w:szCs w:val="20"/>
        </w:rPr>
        <w:t xml:space="preserve"> van de Commissie</w:t>
      </w:r>
    </w:p>
    <w:p w14:paraId="46C9C4BB" w14:textId="4DBF4E9C" w:rsidR="00CC3CE2" w:rsidRPr="00E91283" w:rsidRDefault="00FC4FCE" w:rsidP="00D136D1">
      <w:pPr>
        <w:autoSpaceDE w:val="0"/>
        <w:autoSpaceDN w:val="0"/>
        <w:adjustRightInd w:val="0"/>
        <w:spacing w:line="312" w:lineRule="auto"/>
        <w:rPr>
          <w:rFonts w:ascii="Arial" w:hAnsi="Arial" w:cs="Arial"/>
          <w:sz w:val="20"/>
          <w:szCs w:val="20"/>
        </w:rPr>
      </w:pPr>
      <w:r w:rsidRPr="00E91283">
        <w:rPr>
          <w:rFonts w:ascii="Arial" w:hAnsi="Arial" w:cs="Arial"/>
          <w:sz w:val="20"/>
          <w:szCs w:val="20"/>
        </w:rPr>
        <w:t xml:space="preserve">Het </w:t>
      </w:r>
      <w:r w:rsidR="00065E0C" w:rsidRPr="00E91283">
        <w:rPr>
          <w:rFonts w:ascii="Arial" w:hAnsi="Arial" w:cs="Arial"/>
          <w:sz w:val="20"/>
          <w:szCs w:val="20"/>
        </w:rPr>
        <w:t xml:space="preserve">tweede lid voorziet erin dat de werkgeverscommissie wordt ondersteund door een medewerker van </w:t>
      </w:r>
      <w:r w:rsidR="00692644" w:rsidRPr="00E91283">
        <w:rPr>
          <w:rFonts w:ascii="Arial" w:hAnsi="Arial" w:cs="Arial"/>
          <w:sz w:val="20"/>
          <w:szCs w:val="20"/>
        </w:rPr>
        <w:t xml:space="preserve">HR van de gemeente </w:t>
      </w:r>
      <w:r w:rsidR="00996DD1" w:rsidRPr="00E91283">
        <w:rPr>
          <w:rFonts w:ascii="Arial" w:hAnsi="Arial" w:cs="Arial"/>
          <w:sz w:val="20"/>
          <w:szCs w:val="20"/>
        </w:rPr>
        <w:t>als de werkgeverscommissie daarom verzoekt</w:t>
      </w:r>
      <w:r w:rsidR="00065E0C" w:rsidRPr="00E91283">
        <w:rPr>
          <w:rFonts w:ascii="Arial" w:hAnsi="Arial" w:cs="Arial"/>
          <w:sz w:val="20"/>
          <w:szCs w:val="20"/>
        </w:rPr>
        <w:t xml:space="preserve">. </w:t>
      </w:r>
      <w:r w:rsidR="009F57CC" w:rsidRPr="00E91283">
        <w:rPr>
          <w:rFonts w:ascii="Arial" w:hAnsi="Arial" w:cs="Arial"/>
          <w:sz w:val="20"/>
          <w:szCs w:val="20"/>
        </w:rPr>
        <w:t>Gemeenten wordt geadviseerd om</w:t>
      </w:r>
      <w:r w:rsidR="00D71E16" w:rsidRPr="00E91283">
        <w:rPr>
          <w:rFonts w:ascii="Arial" w:hAnsi="Arial" w:cs="Arial"/>
          <w:sz w:val="20"/>
          <w:szCs w:val="20"/>
        </w:rPr>
        <w:t>, als daarvoor gekozen wordt,</w:t>
      </w:r>
      <w:r w:rsidR="009F57CC" w:rsidRPr="00E91283">
        <w:rPr>
          <w:rFonts w:ascii="Arial" w:hAnsi="Arial" w:cs="Arial"/>
          <w:sz w:val="20"/>
          <w:szCs w:val="20"/>
        </w:rPr>
        <w:t xml:space="preserve"> vooraf te bepalen hoe deze ondersteuning wordt vormgegeven, rekening houdend met de omvang van de organisatie en de beschikbare middelen. </w:t>
      </w:r>
    </w:p>
    <w:p w14:paraId="5D9BBE0F" w14:textId="161DD21D" w:rsidR="0048326D" w:rsidRPr="00E91283" w:rsidRDefault="009E4965" w:rsidP="00D136D1">
      <w:pPr>
        <w:autoSpaceDE w:val="0"/>
        <w:autoSpaceDN w:val="0"/>
        <w:adjustRightInd w:val="0"/>
        <w:spacing w:line="312" w:lineRule="auto"/>
        <w:rPr>
          <w:rFonts w:ascii="Arial" w:hAnsi="Arial" w:cs="Arial"/>
          <w:sz w:val="20"/>
          <w:szCs w:val="20"/>
        </w:rPr>
      </w:pPr>
      <w:r w:rsidRPr="00E91283">
        <w:rPr>
          <w:rFonts w:ascii="Arial" w:hAnsi="Arial" w:cs="Arial"/>
          <w:sz w:val="20"/>
          <w:szCs w:val="20"/>
        </w:rPr>
        <w:lastRenderedPageBreak/>
        <w:t>D</w:t>
      </w:r>
      <w:r w:rsidR="00CC3CE2" w:rsidRPr="00E91283">
        <w:rPr>
          <w:rFonts w:ascii="Arial" w:hAnsi="Arial" w:cs="Arial"/>
          <w:sz w:val="20"/>
          <w:szCs w:val="20"/>
        </w:rPr>
        <w:t>e</w:t>
      </w:r>
      <w:r w:rsidRPr="00E91283">
        <w:rPr>
          <w:rFonts w:ascii="Arial" w:hAnsi="Arial" w:cs="Arial"/>
          <w:sz w:val="20"/>
          <w:szCs w:val="20"/>
        </w:rPr>
        <w:t xml:space="preserve"> medewerker </w:t>
      </w:r>
      <w:r w:rsidR="00CC3CE2" w:rsidRPr="00E91283">
        <w:rPr>
          <w:rFonts w:ascii="Arial" w:hAnsi="Arial" w:cs="Arial"/>
          <w:sz w:val="20"/>
          <w:szCs w:val="20"/>
        </w:rPr>
        <w:t xml:space="preserve">van </w:t>
      </w:r>
      <w:r w:rsidR="00692644" w:rsidRPr="00E91283">
        <w:rPr>
          <w:rFonts w:ascii="Arial" w:hAnsi="Arial" w:cs="Arial"/>
          <w:sz w:val="20"/>
          <w:szCs w:val="20"/>
        </w:rPr>
        <w:t>HR</w:t>
      </w:r>
      <w:r w:rsidR="00CC3CE2" w:rsidRPr="00E91283">
        <w:rPr>
          <w:rFonts w:ascii="Arial" w:hAnsi="Arial" w:cs="Arial"/>
          <w:sz w:val="20"/>
          <w:szCs w:val="20"/>
        </w:rPr>
        <w:t xml:space="preserve"> </w:t>
      </w:r>
      <w:r w:rsidRPr="00E91283">
        <w:rPr>
          <w:rFonts w:ascii="Arial" w:hAnsi="Arial" w:cs="Arial"/>
          <w:sz w:val="20"/>
          <w:szCs w:val="20"/>
        </w:rPr>
        <w:t xml:space="preserve">kan de commissie </w:t>
      </w:r>
      <w:r w:rsidR="00CD38BF" w:rsidRPr="00E91283">
        <w:rPr>
          <w:rFonts w:ascii="Arial" w:hAnsi="Arial" w:cs="Arial"/>
          <w:sz w:val="20"/>
          <w:szCs w:val="20"/>
        </w:rPr>
        <w:t xml:space="preserve">helpen bij het invullen van de werkgeversrol door </w:t>
      </w:r>
      <w:r w:rsidR="008100BF" w:rsidRPr="00E91283">
        <w:rPr>
          <w:rFonts w:ascii="Arial" w:hAnsi="Arial" w:cs="Arial"/>
          <w:sz w:val="20"/>
          <w:szCs w:val="20"/>
        </w:rPr>
        <w:t xml:space="preserve">de werkgeverscommissie. Dit kan </w:t>
      </w:r>
      <w:r w:rsidR="00CD38BF" w:rsidRPr="00E91283">
        <w:rPr>
          <w:rFonts w:ascii="Arial" w:hAnsi="Arial" w:cs="Arial"/>
          <w:sz w:val="20"/>
          <w:szCs w:val="20"/>
        </w:rPr>
        <w:t xml:space="preserve">bijvoorbeeld </w:t>
      </w:r>
      <w:r w:rsidR="008100BF" w:rsidRPr="00E91283">
        <w:rPr>
          <w:rFonts w:ascii="Arial" w:hAnsi="Arial" w:cs="Arial"/>
          <w:sz w:val="20"/>
          <w:szCs w:val="20"/>
        </w:rPr>
        <w:t xml:space="preserve">door de commissie </w:t>
      </w:r>
      <w:r w:rsidR="00CD38BF" w:rsidRPr="00E91283">
        <w:rPr>
          <w:rFonts w:ascii="Arial" w:hAnsi="Arial" w:cs="Arial"/>
          <w:sz w:val="20"/>
          <w:szCs w:val="20"/>
        </w:rPr>
        <w:t>te adviseren over personele aangelegenheden</w:t>
      </w:r>
      <w:r w:rsidR="003E779F" w:rsidRPr="00E91283">
        <w:rPr>
          <w:rFonts w:ascii="Arial" w:hAnsi="Arial" w:cs="Arial"/>
          <w:sz w:val="20"/>
          <w:szCs w:val="20"/>
        </w:rPr>
        <w:t xml:space="preserve">. Denk aan </w:t>
      </w:r>
      <w:r w:rsidR="006F757A" w:rsidRPr="00E91283">
        <w:rPr>
          <w:rFonts w:ascii="Arial" w:hAnsi="Arial" w:cs="Arial"/>
          <w:sz w:val="20"/>
          <w:szCs w:val="20"/>
        </w:rPr>
        <w:t xml:space="preserve">advies over </w:t>
      </w:r>
      <w:r w:rsidR="003E779F" w:rsidRPr="00E91283">
        <w:rPr>
          <w:rFonts w:ascii="Arial" w:hAnsi="Arial" w:cs="Arial"/>
          <w:sz w:val="20"/>
          <w:szCs w:val="20"/>
        </w:rPr>
        <w:t xml:space="preserve">de ruimte om te belonen of </w:t>
      </w:r>
      <w:r w:rsidR="006D52FD" w:rsidRPr="00E91283">
        <w:rPr>
          <w:rFonts w:ascii="Arial" w:hAnsi="Arial" w:cs="Arial"/>
          <w:sz w:val="20"/>
          <w:szCs w:val="20"/>
        </w:rPr>
        <w:t>over</w:t>
      </w:r>
      <w:r w:rsidR="003E779F" w:rsidRPr="00E91283">
        <w:rPr>
          <w:rFonts w:ascii="Arial" w:hAnsi="Arial" w:cs="Arial"/>
          <w:sz w:val="20"/>
          <w:szCs w:val="20"/>
        </w:rPr>
        <w:t xml:space="preserve"> vormen van verlof</w:t>
      </w:r>
      <w:r w:rsidR="00AA5154" w:rsidRPr="00E91283">
        <w:rPr>
          <w:rFonts w:ascii="Arial" w:hAnsi="Arial" w:cs="Arial"/>
          <w:sz w:val="20"/>
          <w:szCs w:val="20"/>
        </w:rPr>
        <w:t>. M</w:t>
      </w:r>
      <w:r w:rsidR="00EF013C" w:rsidRPr="00E91283">
        <w:rPr>
          <w:rFonts w:ascii="Arial" w:hAnsi="Arial" w:cs="Arial"/>
          <w:sz w:val="20"/>
          <w:szCs w:val="20"/>
        </w:rPr>
        <w:t xml:space="preserve">aar ook door te zorgen voor de </w:t>
      </w:r>
      <w:r w:rsidR="00605421" w:rsidRPr="00E91283">
        <w:rPr>
          <w:rFonts w:ascii="Arial" w:hAnsi="Arial" w:cs="Arial"/>
          <w:sz w:val="20"/>
          <w:szCs w:val="20"/>
        </w:rPr>
        <w:t>personeelsdossiers van de griffier e</w:t>
      </w:r>
      <w:r w:rsidRPr="00E91283">
        <w:rPr>
          <w:rFonts w:ascii="Arial" w:hAnsi="Arial" w:cs="Arial"/>
          <w:sz w:val="20"/>
          <w:szCs w:val="20"/>
        </w:rPr>
        <w:t xml:space="preserve">n </w:t>
      </w:r>
      <w:r w:rsidR="00411C57" w:rsidRPr="00E91283">
        <w:rPr>
          <w:rFonts w:ascii="Arial" w:hAnsi="Arial" w:cs="Arial"/>
          <w:sz w:val="20"/>
          <w:szCs w:val="20"/>
        </w:rPr>
        <w:t xml:space="preserve">eventueel </w:t>
      </w:r>
      <w:r w:rsidRPr="00E91283">
        <w:rPr>
          <w:rFonts w:ascii="Arial" w:hAnsi="Arial" w:cs="Arial"/>
          <w:sz w:val="20"/>
          <w:szCs w:val="20"/>
        </w:rPr>
        <w:t>de op de griffie werkzame ambtenaren.</w:t>
      </w:r>
      <w:r w:rsidR="00161A33" w:rsidRPr="00E91283">
        <w:rPr>
          <w:rFonts w:ascii="Arial" w:hAnsi="Arial" w:cs="Arial"/>
          <w:sz w:val="20"/>
          <w:szCs w:val="20"/>
        </w:rPr>
        <w:t xml:space="preserve"> </w:t>
      </w:r>
      <w:r w:rsidR="00A62935" w:rsidRPr="00E91283">
        <w:rPr>
          <w:rFonts w:ascii="Arial" w:hAnsi="Arial" w:cs="Arial"/>
          <w:sz w:val="20"/>
          <w:szCs w:val="20"/>
        </w:rPr>
        <w:t>Facultatief is</w:t>
      </w:r>
      <w:r w:rsidR="00CA0E5D" w:rsidRPr="00E91283">
        <w:rPr>
          <w:rFonts w:ascii="Arial" w:hAnsi="Arial" w:cs="Arial"/>
          <w:sz w:val="20"/>
          <w:szCs w:val="20"/>
        </w:rPr>
        <w:t xml:space="preserve"> verder nog opgenomen dat de medewerker beschikbaar is om op verzoek van de werkgeverscommissie de vergaderingen bij te wonen en tijdens de vergaderingen op te treden als adviseur of de werkgeverscommissie bij te staan als die een functionerings- of beoordelingsgesprek met de griffier voert.</w:t>
      </w:r>
    </w:p>
    <w:p w14:paraId="278C43D3" w14:textId="77777777" w:rsidR="0048326D" w:rsidRPr="00E91283" w:rsidRDefault="0048326D" w:rsidP="00D136D1">
      <w:pPr>
        <w:autoSpaceDE w:val="0"/>
        <w:autoSpaceDN w:val="0"/>
        <w:adjustRightInd w:val="0"/>
        <w:spacing w:line="312" w:lineRule="auto"/>
        <w:rPr>
          <w:rFonts w:ascii="Arial" w:hAnsi="Arial" w:cs="Arial"/>
          <w:sz w:val="20"/>
          <w:szCs w:val="20"/>
        </w:rPr>
      </w:pPr>
    </w:p>
    <w:p w14:paraId="6D051141" w14:textId="041C6A83" w:rsidR="0051138D" w:rsidRPr="00E91283" w:rsidRDefault="0048326D" w:rsidP="00D136D1">
      <w:pPr>
        <w:autoSpaceDE w:val="0"/>
        <w:autoSpaceDN w:val="0"/>
        <w:adjustRightInd w:val="0"/>
        <w:spacing w:line="312" w:lineRule="auto"/>
        <w:rPr>
          <w:rFonts w:ascii="Arial" w:hAnsi="Arial" w:cs="Arial"/>
          <w:sz w:val="20"/>
          <w:szCs w:val="20"/>
        </w:rPr>
      </w:pPr>
      <w:r w:rsidRPr="00E91283">
        <w:rPr>
          <w:rFonts w:ascii="Arial" w:hAnsi="Arial" w:cs="Arial"/>
          <w:sz w:val="20"/>
          <w:szCs w:val="20"/>
        </w:rPr>
        <w:t xml:space="preserve">In het verlengde hiervan kan de </w:t>
      </w:r>
      <w:r w:rsidR="00161A33" w:rsidRPr="00E91283">
        <w:rPr>
          <w:rFonts w:ascii="Arial" w:hAnsi="Arial" w:cs="Arial"/>
          <w:sz w:val="20"/>
          <w:szCs w:val="20"/>
        </w:rPr>
        <w:t>med</w:t>
      </w:r>
      <w:r w:rsidR="00420B6C" w:rsidRPr="00E91283">
        <w:rPr>
          <w:rFonts w:ascii="Arial" w:hAnsi="Arial" w:cs="Arial"/>
          <w:sz w:val="20"/>
          <w:szCs w:val="20"/>
        </w:rPr>
        <w:t xml:space="preserve">ewerker van </w:t>
      </w:r>
      <w:r w:rsidR="00692644" w:rsidRPr="00E91283">
        <w:rPr>
          <w:rFonts w:ascii="Arial" w:hAnsi="Arial" w:cs="Arial"/>
          <w:sz w:val="20"/>
          <w:szCs w:val="20"/>
        </w:rPr>
        <w:t xml:space="preserve">HR </w:t>
      </w:r>
      <w:r w:rsidR="00007434" w:rsidRPr="00E91283">
        <w:rPr>
          <w:rFonts w:ascii="Arial" w:hAnsi="Arial" w:cs="Arial"/>
          <w:sz w:val="20"/>
          <w:szCs w:val="20"/>
        </w:rPr>
        <w:t xml:space="preserve">ook </w:t>
      </w:r>
      <w:r w:rsidR="00420B6C" w:rsidRPr="00E91283">
        <w:rPr>
          <w:rFonts w:ascii="Arial" w:hAnsi="Arial" w:cs="Arial"/>
          <w:sz w:val="20"/>
          <w:szCs w:val="20"/>
        </w:rPr>
        <w:t xml:space="preserve">een soortgelijke rol voor de griffier vervullen als </w:t>
      </w:r>
      <w:r w:rsidR="00141910" w:rsidRPr="00E91283">
        <w:rPr>
          <w:rFonts w:ascii="Arial" w:hAnsi="Arial" w:cs="Arial"/>
          <w:sz w:val="20"/>
          <w:szCs w:val="20"/>
        </w:rPr>
        <w:t>aan de griffier een mandaat is verleend</w:t>
      </w:r>
      <w:r w:rsidR="00541EFD" w:rsidRPr="00E91283">
        <w:rPr>
          <w:rFonts w:ascii="Arial" w:hAnsi="Arial" w:cs="Arial"/>
          <w:sz w:val="20"/>
          <w:szCs w:val="20"/>
        </w:rPr>
        <w:t xml:space="preserve"> om ten aanzien van de op de griffie werkzame ambtenaren als werkgever op te treden.</w:t>
      </w:r>
      <w:r w:rsidR="00007434" w:rsidRPr="00E91283">
        <w:rPr>
          <w:rFonts w:ascii="Arial" w:hAnsi="Arial" w:cs="Arial"/>
          <w:sz w:val="20"/>
          <w:szCs w:val="20"/>
        </w:rPr>
        <w:t xml:space="preserve"> Dit kan met name bij grotere griffies van belang zijn. </w:t>
      </w:r>
      <w:r w:rsidR="0087017C" w:rsidRPr="00E91283">
        <w:rPr>
          <w:rFonts w:ascii="Arial" w:hAnsi="Arial" w:cs="Arial"/>
          <w:sz w:val="20"/>
          <w:szCs w:val="20"/>
        </w:rPr>
        <w:t xml:space="preserve">In kleine gemeenten kan de ondersteuning door </w:t>
      </w:r>
      <w:r w:rsidR="00692644" w:rsidRPr="00E91283">
        <w:rPr>
          <w:rFonts w:ascii="Arial" w:hAnsi="Arial" w:cs="Arial"/>
          <w:sz w:val="20"/>
          <w:szCs w:val="20"/>
        </w:rPr>
        <w:t>HR</w:t>
      </w:r>
      <w:r w:rsidR="005D2118" w:rsidRPr="00E91283">
        <w:rPr>
          <w:rFonts w:ascii="Arial" w:hAnsi="Arial" w:cs="Arial"/>
          <w:sz w:val="20"/>
          <w:szCs w:val="20"/>
        </w:rPr>
        <w:t xml:space="preserve"> eventueel</w:t>
      </w:r>
      <w:r w:rsidR="0087017C" w:rsidRPr="00E91283">
        <w:rPr>
          <w:rFonts w:ascii="Arial" w:hAnsi="Arial" w:cs="Arial"/>
          <w:sz w:val="20"/>
          <w:szCs w:val="20"/>
        </w:rPr>
        <w:t xml:space="preserve"> worden ingevuld via samenwerking met andere gemeenten. Dit kan helpen om capaciteitsproblemen op te lossen zonder afbreuk te doen aan de kwaliteit.</w:t>
      </w:r>
    </w:p>
    <w:p w14:paraId="0BB8A777" w14:textId="77777777" w:rsidR="006D52FD" w:rsidRPr="00E91283" w:rsidRDefault="006D52FD" w:rsidP="00D136D1">
      <w:pPr>
        <w:autoSpaceDE w:val="0"/>
        <w:autoSpaceDN w:val="0"/>
        <w:adjustRightInd w:val="0"/>
        <w:spacing w:line="312" w:lineRule="auto"/>
        <w:rPr>
          <w:rFonts w:ascii="Arial" w:hAnsi="Arial" w:cs="Arial"/>
          <w:sz w:val="20"/>
          <w:szCs w:val="20"/>
        </w:rPr>
      </w:pPr>
    </w:p>
    <w:p w14:paraId="1E705006" w14:textId="7A0ADD50" w:rsidR="006D52FD" w:rsidRPr="00E91283" w:rsidRDefault="006D52FD" w:rsidP="00D136D1">
      <w:pPr>
        <w:autoSpaceDE w:val="0"/>
        <w:autoSpaceDN w:val="0"/>
        <w:adjustRightInd w:val="0"/>
        <w:spacing w:line="312" w:lineRule="auto"/>
        <w:rPr>
          <w:rFonts w:ascii="Arial" w:hAnsi="Arial" w:cs="Arial"/>
          <w:sz w:val="20"/>
          <w:szCs w:val="20"/>
        </w:rPr>
      </w:pPr>
      <w:r w:rsidRPr="00E91283">
        <w:rPr>
          <w:rFonts w:ascii="Arial" w:hAnsi="Arial" w:cs="Arial"/>
          <w:sz w:val="20"/>
          <w:szCs w:val="20"/>
        </w:rPr>
        <w:t>Overigens houdt de werkgeverscommissie vanzelfsprekend de ruimte om de ondersteuning extern in te huren als de werkgeverscommissie daar de voorkeur aan geeft. Het model maakt alleen expliciet dat het college ook gehouden is een medewerker van HR aan te wijzen als dat juist de voorkeur van de werkgeverscommissie heeft.</w:t>
      </w:r>
    </w:p>
    <w:p w14:paraId="3185B3BA" w14:textId="77777777" w:rsidR="00696844" w:rsidRPr="00E91283" w:rsidRDefault="00696844" w:rsidP="00D136D1">
      <w:pPr>
        <w:spacing w:line="312" w:lineRule="auto"/>
        <w:rPr>
          <w:rFonts w:ascii="Arial" w:hAnsi="Arial" w:cs="Arial"/>
          <w:b/>
          <w:bCs/>
          <w:sz w:val="20"/>
          <w:szCs w:val="20"/>
        </w:rPr>
      </w:pPr>
    </w:p>
    <w:p w14:paraId="1538C854" w14:textId="659A0630" w:rsidR="000E6E55" w:rsidRPr="00E91283" w:rsidRDefault="00880503" w:rsidP="00D136D1">
      <w:pPr>
        <w:spacing w:line="312" w:lineRule="auto"/>
        <w:rPr>
          <w:rFonts w:ascii="Arial" w:hAnsi="Arial" w:cs="Arial"/>
          <w:b/>
          <w:bCs/>
          <w:sz w:val="20"/>
          <w:szCs w:val="20"/>
        </w:rPr>
      </w:pPr>
      <w:r w:rsidRPr="00E91283">
        <w:rPr>
          <w:rFonts w:ascii="Arial" w:hAnsi="Arial" w:cs="Arial"/>
          <w:b/>
          <w:bCs/>
          <w:sz w:val="20"/>
          <w:szCs w:val="20"/>
        </w:rPr>
        <w:t xml:space="preserve">Artikel </w:t>
      </w:r>
      <w:r w:rsidR="000E6E55" w:rsidRPr="00E91283">
        <w:rPr>
          <w:rFonts w:ascii="Arial" w:hAnsi="Arial" w:cs="Arial"/>
          <w:b/>
          <w:bCs/>
          <w:sz w:val="20"/>
          <w:szCs w:val="20"/>
        </w:rPr>
        <w:t>7. Verslaglegging</w:t>
      </w:r>
    </w:p>
    <w:p w14:paraId="73004597" w14:textId="31504EFD" w:rsidR="00DD7BB2" w:rsidRPr="00E91283" w:rsidRDefault="00E10806" w:rsidP="00D136D1">
      <w:pPr>
        <w:spacing w:line="312" w:lineRule="auto"/>
        <w:rPr>
          <w:rFonts w:ascii="Arial" w:hAnsi="Arial" w:cs="Arial"/>
          <w:b/>
          <w:bCs/>
          <w:sz w:val="20"/>
          <w:szCs w:val="20"/>
        </w:rPr>
      </w:pPr>
      <w:r w:rsidRPr="00E91283">
        <w:rPr>
          <w:rFonts w:ascii="Arial" w:hAnsi="Arial" w:cs="Arial"/>
          <w:sz w:val="20"/>
          <w:szCs w:val="20"/>
        </w:rPr>
        <w:t>Aan</w:t>
      </w:r>
      <w:r w:rsidR="00DD7BB2" w:rsidRPr="00E91283">
        <w:rPr>
          <w:rFonts w:ascii="Arial" w:hAnsi="Arial" w:cs="Arial"/>
          <w:sz w:val="20"/>
          <w:szCs w:val="20"/>
        </w:rPr>
        <w:t xml:space="preserve"> dit artikel is </w:t>
      </w:r>
      <w:r w:rsidRPr="00E91283">
        <w:rPr>
          <w:rFonts w:ascii="Arial" w:hAnsi="Arial" w:cs="Arial"/>
          <w:sz w:val="20"/>
          <w:szCs w:val="20"/>
        </w:rPr>
        <w:t xml:space="preserve">in het nieuwe model </w:t>
      </w:r>
      <w:r w:rsidR="00DD7BB2" w:rsidRPr="00E91283">
        <w:rPr>
          <w:rFonts w:ascii="Arial" w:hAnsi="Arial" w:cs="Arial"/>
          <w:sz w:val="20"/>
          <w:szCs w:val="20"/>
        </w:rPr>
        <w:t xml:space="preserve">een </w:t>
      </w:r>
      <w:r w:rsidR="001379DB" w:rsidRPr="00E91283">
        <w:rPr>
          <w:rFonts w:ascii="Arial" w:hAnsi="Arial" w:cs="Arial"/>
          <w:sz w:val="20"/>
          <w:szCs w:val="20"/>
        </w:rPr>
        <w:t xml:space="preserve">facultatief </w:t>
      </w:r>
      <w:r w:rsidR="00DD7BB2" w:rsidRPr="00E91283">
        <w:rPr>
          <w:rFonts w:ascii="Arial" w:hAnsi="Arial" w:cs="Arial"/>
          <w:sz w:val="20"/>
          <w:szCs w:val="20"/>
        </w:rPr>
        <w:t>tweede lid toegevoeg</w:t>
      </w:r>
      <w:r w:rsidR="0087002A" w:rsidRPr="00E91283">
        <w:rPr>
          <w:rFonts w:ascii="Arial" w:hAnsi="Arial" w:cs="Arial"/>
          <w:sz w:val="20"/>
          <w:szCs w:val="20"/>
        </w:rPr>
        <w:t xml:space="preserve">d dat </w:t>
      </w:r>
      <w:r w:rsidRPr="00E91283">
        <w:rPr>
          <w:rFonts w:ascii="Arial" w:hAnsi="Arial" w:cs="Arial"/>
          <w:sz w:val="20"/>
          <w:szCs w:val="20"/>
        </w:rPr>
        <w:t xml:space="preserve">ervoor zorgt dat </w:t>
      </w:r>
      <w:r w:rsidR="0087002A" w:rsidRPr="00E91283">
        <w:rPr>
          <w:rFonts w:ascii="Arial" w:hAnsi="Arial" w:cs="Arial"/>
          <w:sz w:val="20"/>
          <w:szCs w:val="20"/>
        </w:rPr>
        <w:t xml:space="preserve">de </w:t>
      </w:r>
      <w:r w:rsidR="00A944AC" w:rsidRPr="00E91283">
        <w:rPr>
          <w:rFonts w:ascii="Arial" w:hAnsi="Arial" w:cs="Arial"/>
          <w:sz w:val="20"/>
          <w:szCs w:val="20"/>
        </w:rPr>
        <w:t>vastgestelde besluitenlijst van de werkgever</w:t>
      </w:r>
      <w:r w:rsidR="003B77B2" w:rsidRPr="00E91283">
        <w:rPr>
          <w:rFonts w:ascii="Arial" w:hAnsi="Arial" w:cs="Arial"/>
          <w:sz w:val="20"/>
          <w:szCs w:val="20"/>
        </w:rPr>
        <w:t>s</w:t>
      </w:r>
      <w:r w:rsidR="00A944AC" w:rsidRPr="00E91283">
        <w:rPr>
          <w:rFonts w:ascii="Arial" w:hAnsi="Arial" w:cs="Arial"/>
          <w:sz w:val="20"/>
          <w:szCs w:val="20"/>
        </w:rPr>
        <w:t xml:space="preserve">commissie </w:t>
      </w:r>
      <w:r w:rsidR="00541EFD" w:rsidRPr="00E91283">
        <w:rPr>
          <w:rFonts w:ascii="Arial" w:hAnsi="Arial" w:cs="Arial"/>
          <w:sz w:val="20"/>
          <w:szCs w:val="20"/>
        </w:rPr>
        <w:t xml:space="preserve">ter kennisname aan </w:t>
      </w:r>
      <w:r w:rsidR="00A944AC" w:rsidRPr="00E91283">
        <w:rPr>
          <w:rFonts w:ascii="Arial" w:hAnsi="Arial" w:cs="Arial"/>
          <w:sz w:val="20"/>
          <w:szCs w:val="20"/>
        </w:rPr>
        <w:t xml:space="preserve">het </w:t>
      </w:r>
      <w:r w:rsidR="00194F8D" w:rsidRPr="00E91283">
        <w:rPr>
          <w:rFonts w:ascii="Arial" w:hAnsi="Arial" w:cs="Arial"/>
          <w:sz w:val="20"/>
          <w:szCs w:val="20"/>
        </w:rPr>
        <w:t xml:space="preserve">presidium, het fractievoorzittersoverleg of het seniorenconvent </w:t>
      </w:r>
      <w:r w:rsidR="00376534" w:rsidRPr="00E91283">
        <w:rPr>
          <w:rFonts w:ascii="Arial" w:hAnsi="Arial" w:cs="Arial"/>
          <w:sz w:val="20"/>
          <w:szCs w:val="20"/>
        </w:rPr>
        <w:t xml:space="preserve">wordt </w:t>
      </w:r>
      <w:r w:rsidR="00541EFD" w:rsidRPr="00E91283">
        <w:rPr>
          <w:rFonts w:ascii="Arial" w:hAnsi="Arial" w:cs="Arial"/>
          <w:sz w:val="20"/>
          <w:szCs w:val="20"/>
        </w:rPr>
        <w:t>toegezonden</w:t>
      </w:r>
      <w:r w:rsidR="00376534" w:rsidRPr="00E91283">
        <w:rPr>
          <w:rFonts w:ascii="Arial" w:hAnsi="Arial" w:cs="Arial"/>
          <w:sz w:val="20"/>
          <w:szCs w:val="20"/>
        </w:rPr>
        <w:t>. Dit</w:t>
      </w:r>
      <w:r w:rsidRPr="00E91283">
        <w:rPr>
          <w:rFonts w:ascii="Arial" w:hAnsi="Arial" w:cs="Arial"/>
          <w:sz w:val="20"/>
          <w:szCs w:val="20"/>
        </w:rPr>
        <w:t xml:space="preserve"> biedt </w:t>
      </w:r>
      <w:r w:rsidR="00514320" w:rsidRPr="00E91283">
        <w:rPr>
          <w:rFonts w:ascii="Arial" w:hAnsi="Arial" w:cs="Arial"/>
          <w:sz w:val="20"/>
          <w:szCs w:val="20"/>
        </w:rPr>
        <w:t xml:space="preserve">het </w:t>
      </w:r>
      <w:r w:rsidR="00194F8D" w:rsidRPr="00E91283">
        <w:rPr>
          <w:rFonts w:ascii="Arial" w:hAnsi="Arial" w:cs="Arial"/>
          <w:sz w:val="20"/>
          <w:szCs w:val="20"/>
        </w:rPr>
        <w:t>presidium, het fractievoorzittersoverleg of het seniorenconvent</w:t>
      </w:r>
      <w:r w:rsidR="00514320" w:rsidRPr="00E91283">
        <w:rPr>
          <w:rFonts w:ascii="Arial" w:hAnsi="Arial" w:cs="Arial"/>
          <w:sz w:val="20"/>
          <w:szCs w:val="20"/>
        </w:rPr>
        <w:t xml:space="preserve">, en daarmee </w:t>
      </w:r>
      <w:r w:rsidRPr="00E91283">
        <w:rPr>
          <w:rFonts w:ascii="Arial" w:hAnsi="Arial" w:cs="Arial"/>
          <w:sz w:val="20"/>
          <w:szCs w:val="20"/>
        </w:rPr>
        <w:t>de fracties</w:t>
      </w:r>
      <w:r w:rsidR="00514320" w:rsidRPr="00E91283">
        <w:rPr>
          <w:rFonts w:ascii="Arial" w:hAnsi="Arial" w:cs="Arial"/>
          <w:sz w:val="20"/>
          <w:szCs w:val="20"/>
        </w:rPr>
        <w:t>,</w:t>
      </w:r>
      <w:r w:rsidR="001379DB" w:rsidRPr="00E91283">
        <w:rPr>
          <w:rFonts w:ascii="Arial" w:hAnsi="Arial" w:cs="Arial"/>
          <w:sz w:val="20"/>
          <w:szCs w:val="20"/>
        </w:rPr>
        <w:t xml:space="preserve"> desgewenst</w:t>
      </w:r>
      <w:r w:rsidRPr="00E91283">
        <w:rPr>
          <w:rFonts w:ascii="Arial" w:hAnsi="Arial" w:cs="Arial"/>
          <w:sz w:val="20"/>
          <w:szCs w:val="20"/>
        </w:rPr>
        <w:t xml:space="preserve"> de mogelijkheid op de hoogte te blijven van de werkzaamheden van de werkgeverscommissie.</w:t>
      </w:r>
    </w:p>
    <w:p w14:paraId="3747BB11" w14:textId="77777777" w:rsidR="00DD7BB2" w:rsidRPr="00E91283" w:rsidRDefault="00DD7BB2" w:rsidP="00D136D1">
      <w:pPr>
        <w:spacing w:line="312" w:lineRule="auto"/>
        <w:rPr>
          <w:rFonts w:ascii="Arial" w:hAnsi="Arial" w:cs="Arial"/>
          <w:b/>
          <w:bCs/>
          <w:sz w:val="20"/>
          <w:szCs w:val="20"/>
        </w:rPr>
      </w:pPr>
    </w:p>
    <w:p w14:paraId="6F01B511" w14:textId="6407424C" w:rsidR="00CE3B6C" w:rsidRPr="00E91283" w:rsidRDefault="000E6E55" w:rsidP="00D136D1">
      <w:pPr>
        <w:spacing w:line="312" w:lineRule="auto"/>
        <w:rPr>
          <w:rFonts w:ascii="Arial" w:hAnsi="Arial" w:cs="Arial"/>
          <w:b/>
          <w:bCs/>
          <w:sz w:val="20"/>
          <w:szCs w:val="20"/>
        </w:rPr>
      </w:pPr>
      <w:r w:rsidRPr="00E91283">
        <w:rPr>
          <w:rFonts w:ascii="Arial" w:hAnsi="Arial" w:cs="Arial"/>
          <w:b/>
          <w:bCs/>
          <w:sz w:val="20"/>
          <w:szCs w:val="20"/>
        </w:rPr>
        <w:t xml:space="preserve">Artikel </w:t>
      </w:r>
      <w:r w:rsidR="00CE3B6C" w:rsidRPr="00E91283">
        <w:rPr>
          <w:rFonts w:ascii="Arial" w:hAnsi="Arial" w:cs="Arial"/>
          <w:b/>
          <w:bCs/>
          <w:sz w:val="20"/>
          <w:szCs w:val="20"/>
        </w:rPr>
        <w:t xml:space="preserve">8. </w:t>
      </w:r>
      <w:r w:rsidR="00BF13E7" w:rsidRPr="00E91283">
        <w:rPr>
          <w:rFonts w:ascii="Arial" w:hAnsi="Arial" w:cs="Arial"/>
          <w:b/>
          <w:bCs/>
          <w:sz w:val="20"/>
          <w:szCs w:val="20"/>
        </w:rPr>
        <w:t>Beslotenheid vergaderingen</w:t>
      </w:r>
    </w:p>
    <w:p w14:paraId="3FEFC233" w14:textId="7FE1621E" w:rsidR="00630792" w:rsidRPr="00E91283" w:rsidRDefault="008B1D7D" w:rsidP="00D136D1">
      <w:pPr>
        <w:spacing w:line="312" w:lineRule="auto"/>
        <w:rPr>
          <w:rFonts w:ascii="Arial" w:hAnsi="Arial" w:cs="Arial"/>
          <w:sz w:val="20"/>
          <w:szCs w:val="20"/>
        </w:rPr>
      </w:pPr>
      <w:r w:rsidRPr="00E91283">
        <w:rPr>
          <w:rFonts w:ascii="Arial" w:hAnsi="Arial" w:cs="Arial"/>
          <w:sz w:val="20"/>
          <w:szCs w:val="20"/>
        </w:rPr>
        <w:t>Als een gemeente ervoor kiest een werkgeverscommissie in te stellen die</w:t>
      </w:r>
      <w:r w:rsidR="00854CC8" w:rsidRPr="00E91283">
        <w:rPr>
          <w:rFonts w:ascii="Arial" w:hAnsi="Arial" w:cs="Arial"/>
          <w:sz w:val="20"/>
          <w:szCs w:val="20"/>
        </w:rPr>
        <w:t xml:space="preserve"> </w:t>
      </w:r>
      <w:r w:rsidRPr="00E91283">
        <w:rPr>
          <w:rFonts w:ascii="Arial" w:hAnsi="Arial" w:cs="Arial"/>
          <w:sz w:val="20"/>
          <w:szCs w:val="20"/>
        </w:rPr>
        <w:t>een bestuurscommissie in de zin van artikel 83 van de Gemeentewet</w:t>
      </w:r>
      <w:r w:rsidR="00854CC8" w:rsidRPr="00E91283">
        <w:rPr>
          <w:rFonts w:ascii="Arial" w:hAnsi="Arial" w:cs="Arial"/>
          <w:sz w:val="20"/>
          <w:szCs w:val="20"/>
        </w:rPr>
        <w:t xml:space="preserve"> is</w:t>
      </w:r>
      <w:r w:rsidRPr="00E91283">
        <w:rPr>
          <w:rFonts w:ascii="Arial" w:hAnsi="Arial" w:cs="Arial"/>
          <w:sz w:val="20"/>
          <w:szCs w:val="20"/>
        </w:rPr>
        <w:t>,</w:t>
      </w:r>
      <w:r w:rsidR="00854CC8" w:rsidRPr="00E91283">
        <w:rPr>
          <w:rFonts w:ascii="Arial" w:hAnsi="Arial" w:cs="Arial"/>
          <w:sz w:val="20"/>
          <w:szCs w:val="20"/>
        </w:rPr>
        <w:t xml:space="preserve"> dan </w:t>
      </w:r>
      <w:r w:rsidR="000B7F3E" w:rsidRPr="00E91283">
        <w:rPr>
          <w:rFonts w:ascii="Arial" w:hAnsi="Arial" w:cs="Arial"/>
          <w:sz w:val="20"/>
          <w:szCs w:val="20"/>
        </w:rPr>
        <w:t xml:space="preserve">is </w:t>
      </w:r>
      <w:r w:rsidRPr="00E91283">
        <w:rPr>
          <w:rFonts w:ascii="Arial" w:hAnsi="Arial" w:cs="Arial"/>
          <w:sz w:val="20"/>
          <w:szCs w:val="20"/>
        </w:rPr>
        <w:t xml:space="preserve">geregeld </w:t>
      </w:r>
      <w:r w:rsidR="00806C16" w:rsidRPr="00E91283">
        <w:rPr>
          <w:rFonts w:ascii="Arial" w:hAnsi="Arial" w:cs="Arial"/>
          <w:sz w:val="20"/>
          <w:szCs w:val="20"/>
        </w:rPr>
        <w:t xml:space="preserve">dat de </w:t>
      </w:r>
      <w:r w:rsidR="000B7F3E" w:rsidRPr="00E91283">
        <w:rPr>
          <w:rFonts w:ascii="Arial" w:hAnsi="Arial" w:cs="Arial"/>
          <w:sz w:val="20"/>
          <w:szCs w:val="20"/>
        </w:rPr>
        <w:t xml:space="preserve">vergaderingen, de </w:t>
      </w:r>
      <w:r w:rsidR="00806C16" w:rsidRPr="00E91283">
        <w:rPr>
          <w:rFonts w:ascii="Arial" w:hAnsi="Arial" w:cs="Arial"/>
          <w:sz w:val="20"/>
          <w:szCs w:val="20"/>
        </w:rPr>
        <w:t>agenda</w:t>
      </w:r>
      <w:r w:rsidR="000B7F3E" w:rsidRPr="00E91283">
        <w:rPr>
          <w:rFonts w:ascii="Arial" w:hAnsi="Arial" w:cs="Arial"/>
          <w:sz w:val="20"/>
          <w:szCs w:val="20"/>
        </w:rPr>
        <w:t>’s</w:t>
      </w:r>
      <w:r w:rsidR="00806C16" w:rsidRPr="00E91283">
        <w:rPr>
          <w:rFonts w:ascii="Arial" w:hAnsi="Arial" w:cs="Arial"/>
          <w:sz w:val="20"/>
          <w:szCs w:val="20"/>
        </w:rPr>
        <w:t xml:space="preserve">, </w:t>
      </w:r>
      <w:r w:rsidR="000B7F3E" w:rsidRPr="00E91283">
        <w:rPr>
          <w:rFonts w:ascii="Arial" w:hAnsi="Arial" w:cs="Arial"/>
          <w:sz w:val="20"/>
          <w:szCs w:val="20"/>
        </w:rPr>
        <w:t xml:space="preserve">de </w:t>
      </w:r>
      <w:r w:rsidR="00806C16" w:rsidRPr="00E91283">
        <w:rPr>
          <w:rFonts w:ascii="Arial" w:hAnsi="Arial" w:cs="Arial"/>
          <w:sz w:val="20"/>
          <w:szCs w:val="20"/>
        </w:rPr>
        <w:t>besluitenlijst</w:t>
      </w:r>
      <w:r w:rsidR="000B7F3E" w:rsidRPr="00E91283">
        <w:rPr>
          <w:rFonts w:ascii="Arial" w:hAnsi="Arial" w:cs="Arial"/>
          <w:sz w:val="20"/>
          <w:szCs w:val="20"/>
        </w:rPr>
        <w:t>en</w:t>
      </w:r>
      <w:r w:rsidR="00806C16" w:rsidRPr="00E91283">
        <w:rPr>
          <w:rFonts w:ascii="Arial" w:hAnsi="Arial" w:cs="Arial"/>
          <w:sz w:val="20"/>
          <w:szCs w:val="20"/>
        </w:rPr>
        <w:t xml:space="preserve"> en </w:t>
      </w:r>
      <w:r w:rsidR="000B7F3E" w:rsidRPr="00E91283">
        <w:rPr>
          <w:rFonts w:ascii="Arial" w:hAnsi="Arial" w:cs="Arial"/>
          <w:sz w:val="20"/>
          <w:szCs w:val="20"/>
        </w:rPr>
        <w:t xml:space="preserve">de </w:t>
      </w:r>
      <w:r w:rsidR="00806C16" w:rsidRPr="00E91283">
        <w:rPr>
          <w:rFonts w:ascii="Arial" w:hAnsi="Arial" w:cs="Arial"/>
          <w:sz w:val="20"/>
          <w:szCs w:val="20"/>
        </w:rPr>
        <w:t xml:space="preserve">stukken </w:t>
      </w:r>
      <w:r w:rsidR="007852D0" w:rsidRPr="00E91283">
        <w:rPr>
          <w:rFonts w:ascii="Arial" w:hAnsi="Arial" w:cs="Arial"/>
          <w:sz w:val="20"/>
          <w:szCs w:val="20"/>
        </w:rPr>
        <w:t xml:space="preserve">van de commissie </w:t>
      </w:r>
      <w:r w:rsidR="00806C16" w:rsidRPr="00E91283">
        <w:rPr>
          <w:rFonts w:ascii="Arial" w:hAnsi="Arial" w:cs="Arial"/>
          <w:sz w:val="20"/>
          <w:szCs w:val="20"/>
        </w:rPr>
        <w:t xml:space="preserve">openbaar zijn, tenzij de </w:t>
      </w:r>
      <w:r w:rsidR="000A1EB8" w:rsidRPr="00E91283">
        <w:rPr>
          <w:rFonts w:ascii="Arial" w:hAnsi="Arial" w:cs="Arial"/>
          <w:sz w:val="20"/>
          <w:szCs w:val="20"/>
        </w:rPr>
        <w:t>werkgevers</w:t>
      </w:r>
      <w:r w:rsidR="00806C16" w:rsidRPr="00E91283">
        <w:rPr>
          <w:rFonts w:ascii="Arial" w:hAnsi="Arial" w:cs="Arial"/>
          <w:sz w:val="20"/>
          <w:szCs w:val="20"/>
        </w:rPr>
        <w:t xml:space="preserve">commissie besluit dat geheimhouding nodig is. Zo </w:t>
      </w:r>
      <w:r w:rsidR="00F3487F" w:rsidRPr="00E91283">
        <w:rPr>
          <w:rFonts w:ascii="Arial" w:hAnsi="Arial" w:cs="Arial"/>
          <w:sz w:val="20"/>
          <w:szCs w:val="20"/>
        </w:rPr>
        <w:t>is het model</w:t>
      </w:r>
      <w:r w:rsidR="00806C16" w:rsidRPr="00E91283">
        <w:rPr>
          <w:rFonts w:ascii="Arial" w:hAnsi="Arial" w:cs="Arial"/>
          <w:sz w:val="20"/>
          <w:szCs w:val="20"/>
        </w:rPr>
        <w:t xml:space="preserve"> in lijn gebracht met Titel II, Hoofdstuk Va, </w:t>
      </w:r>
      <w:r w:rsidR="003D5FB9" w:rsidRPr="00E91283">
        <w:rPr>
          <w:rFonts w:ascii="Arial" w:hAnsi="Arial" w:cs="Arial"/>
          <w:sz w:val="20"/>
          <w:szCs w:val="20"/>
        </w:rPr>
        <w:t xml:space="preserve">van de </w:t>
      </w:r>
      <w:r w:rsidR="00806C16" w:rsidRPr="00E91283">
        <w:rPr>
          <w:rFonts w:ascii="Arial" w:hAnsi="Arial" w:cs="Arial"/>
          <w:sz w:val="20"/>
          <w:szCs w:val="20"/>
        </w:rPr>
        <w:t xml:space="preserve">Gemeentewet en de </w:t>
      </w:r>
      <w:proofErr w:type="spellStart"/>
      <w:r w:rsidR="00806C16" w:rsidRPr="00E91283">
        <w:rPr>
          <w:rFonts w:ascii="Arial" w:hAnsi="Arial" w:cs="Arial"/>
          <w:sz w:val="20"/>
          <w:szCs w:val="20"/>
        </w:rPr>
        <w:t>Woo</w:t>
      </w:r>
      <w:proofErr w:type="spellEnd"/>
      <w:r w:rsidR="00806C16" w:rsidRPr="00E91283">
        <w:rPr>
          <w:rFonts w:ascii="Arial" w:hAnsi="Arial" w:cs="Arial"/>
          <w:sz w:val="20"/>
          <w:szCs w:val="20"/>
        </w:rPr>
        <w:t>.</w:t>
      </w:r>
      <w:r w:rsidR="007852D0" w:rsidRPr="00E91283">
        <w:rPr>
          <w:rFonts w:ascii="Arial" w:hAnsi="Arial" w:cs="Arial"/>
          <w:sz w:val="20"/>
          <w:szCs w:val="20"/>
        </w:rPr>
        <w:t xml:space="preserve"> </w:t>
      </w:r>
    </w:p>
    <w:p w14:paraId="1C90F8B2" w14:textId="77777777" w:rsidR="00CE3B6C" w:rsidRPr="00E91283" w:rsidRDefault="00CE3B6C" w:rsidP="00D136D1">
      <w:pPr>
        <w:spacing w:line="312" w:lineRule="auto"/>
        <w:rPr>
          <w:rFonts w:ascii="Arial" w:hAnsi="Arial"/>
          <w:b/>
          <w:sz w:val="20"/>
          <w:szCs w:val="20"/>
        </w:rPr>
      </w:pPr>
    </w:p>
    <w:p w14:paraId="11814B03" w14:textId="62143660" w:rsidR="000242A4" w:rsidRPr="00E91283" w:rsidRDefault="000242A4" w:rsidP="00D136D1">
      <w:pPr>
        <w:spacing w:line="312" w:lineRule="auto"/>
        <w:rPr>
          <w:rFonts w:ascii="Arial" w:hAnsi="Arial" w:cs="Arial"/>
          <w:sz w:val="20"/>
          <w:szCs w:val="20"/>
        </w:rPr>
      </w:pPr>
      <w:r w:rsidRPr="00E91283">
        <w:rPr>
          <w:rFonts w:ascii="Arial" w:hAnsi="Arial" w:cs="Arial"/>
          <w:sz w:val="20"/>
          <w:szCs w:val="20"/>
        </w:rPr>
        <w:t xml:space="preserve">Als een gemeente ervoor kiest een werkgeverscommissie in te stellen die een </w:t>
      </w:r>
      <w:r w:rsidR="00C76D5C" w:rsidRPr="00E91283">
        <w:rPr>
          <w:rFonts w:ascii="Arial" w:hAnsi="Arial" w:cs="Arial"/>
          <w:sz w:val="20"/>
          <w:szCs w:val="20"/>
        </w:rPr>
        <w:t xml:space="preserve">adviescommissie </w:t>
      </w:r>
      <w:r w:rsidRPr="00E91283">
        <w:rPr>
          <w:rFonts w:ascii="Arial" w:hAnsi="Arial" w:cs="Arial"/>
          <w:sz w:val="20"/>
          <w:szCs w:val="20"/>
        </w:rPr>
        <w:t>in de zin van artikel 8</w:t>
      </w:r>
      <w:r w:rsidR="00C76D5C" w:rsidRPr="00E91283">
        <w:rPr>
          <w:rFonts w:ascii="Arial" w:hAnsi="Arial" w:cs="Arial"/>
          <w:sz w:val="20"/>
          <w:szCs w:val="20"/>
        </w:rPr>
        <w:t>4</w:t>
      </w:r>
      <w:r w:rsidRPr="00E91283">
        <w:rPr>
          <w:rFonts w:ascii="Arial" w:hAnsi="Arial" w:cs="Arial"/>
          <w:sz w:val="20"/>
          <w:szCs w:val="20"/>
        </w:rPr>
        <w:t xml:space="preserve"> van de Gemeentewet is, dan is geregeld</w:t>
      </w:r>
      <w:r w:rsidR="00C76D5C" w:rsidRPr="00E91283">
        <w:rPr>
          <w:rFonts w:ascii="Arial" w:hAnsi="Arial" w:cs="Arial"/>
          <w:sz w:val="20"/>
          <w:szCs w:val="20"/>
        </w:rPr>
        <w:t xml:space="preserve"> dat de vergaderingen besloten zijn. De agenda’s, de besluitenlijsten en de stukken van de werkgeverscommissie zijn in dat geval </w:t>
      </w:r>
      <w:r w:rsidR="00630792" w:rsidRPr="00E91283">
        <w:rPr>
          <w:rFonts w:ascii="Arial" w:hAnsi="Arial" w:cs="Arial"/>
          <w:sz w:val="20"/>
          <w:szCs w:val="20"/>
        </w:rPr>
        <w:t>evenmin openbaar</w:t>
      </w:r>
      <w:r w:rsidR="00C76D5C" w:rsidRPr="00E91283">
        <w:rPr>
          <w:rFonts w:ascii="Arial" w:hAnsi="Arial" w:cs="Arial"/>
          <w:sz w:val="20"/>
          <w:szCs w:val="20"/>
        </w:rPr>
        <w:t>.</w:t>
      </w:r>
    </w:p>
    <w:p w14:paraId="0BA8864B" w14:textId="77777777" w:rsidR="00CE3B6C" w:rsidRPr="00E91283" w:rsidRDefault="00CE3B6C" w:rsidP="00D136D1">
      <w:pPr>
        <w:spacing w:line="312" w:lineRule="auto"/>
        <w:rPr>
          <w:rFonts w:ascii="Arial" w:hAnsi="Arial" w:cs="Arial"/>
          <w:b/>
          <w:bCs/>
          <w:sz w:val="20"/>
          <w:szCs w:val="20"/>
        </w:rPr>
      </w:pPr>
    </w:p>
    <w:p w14:paraId="755668CB" w14:textId="3F37863F" w:rsidR="006D52FD" w:rsidRPr="00E91283" w:rsidRDefault="006D52FD" w:rsidP="00D136D1">
      <w:pPr>
        <w:spacing w:line="312" w:lineRule="auto"/>
        <w:rPr>
          <w:rFonts w:ascii="Arial" w:hAnsi="Arial" w:cs="Arial"/>
          <w:sz w:val="20"/>
          <w:szCs w:val="20"/>
        </w:rPr>
      </w:pPr>
      <w:r w:rsidRPr="00E91283">
        <w:rPr>
          <w:rFonts w:ascii="Arial" w:hAnsi="Arial" w:cs="Arial"/>
          <w:sz w:val="20"/>
          <w:szCs w:val="20"/>
        </w:rPr>
        <w:t xml:space="preserve">In beide gevallen kan de werkgeverscommissie per vergadering anders beslissen. Als de vergaderingen in beginsel openbaar zijn, kan de werkgeverscommissie besluiten dat de vergaderingen besloten zijn en omgekeerd. </w:t>
      </w:r>
    </w:p>
    <w:p w14:paraId="7242C6E3" w14:textId="1948EB98" w:rsidR="006D52FD" w:rsidRPr="00E91283" w:rsidRDefault="006D52FD" w:rsidP="00D136D1">
      <w:pPr>
        <w:spacing w:line="312" w:lineRule="auto"/>
        <w:rPr>
          <w:rFonts w:ascii="Arial" w:hAnsi="Arial" w:cs="Arial"/>
          <w:sz w:val="20"/>
          <w:szCs w:val="20"/>
        </w:rPr>
      </w:pPr>
      <w:r w:rsidRPr="00E91283">
        <w:rPr>
          <w:rFonts w:ascii="Arial" w:hAnsi="Arial" w:cs="Arial"/>
          <w:sz w:val="20"/>
          <w:szCs w:val="20"/>
        </w:rPr>
        <w:lastRenderedPageBreak/>
        <w:t xml:space="preserve">Als de werkgeverscommissie besluit om anders over de vergaderingen te beslissen, dan ligt het overigens voor de hand om ten aanzien van de agenda, de besluitenlijst en de andere stukken van de werkgeverscommissie </w:t>
      </w:r>
      <w:r w:rsidR="008C584C" w:rsidRPr="00E91283">
        <w:rPr>
          <w:rFonts w:ascii="Arial" w:hAnsi="Arial" w:cs="Arial"/>
          <w:sz w:val="20"/>
          <w:szCs w:val="20"/>
        </w:rPr>
        <w:t xml:space="preserve">in beginsel </w:t>
      </w:r>
      <w:r w:rsidRPr="00E91283">
        <w:rPr>
          <w:rFonts w:ascii="Arial" w:hAnsi="Arial" w:cs="Arial"/>
          <w:sz w:val="20"/>
          <w:szCs w:val="20"/>
        </w:rPr>
        <w:t xml:space="preserve">hetzelfde besluit te nemen. Als een vergadering besloten is, zijn de stukken in de regel immers </w:t>
      </w:r>
      <w:r w:rsidR="008C584C" w:rsidRPr="00E91283">
        <w:rPr>
          <w:rFonts w:ascii="Arial" w:hAnsi="Arial" w:cs="Arial"/>
          <w:sz w:val="20"/>
          <w:szCs w:val="20"/>
        </w:rPr>
        <w:t xml:space="preserve">ook </w:t>
      </w:r>
      <w:r w:rsidRPr="00E91283">
        <w:rPr>
          <w:rFonts w:ascii="Arial" w:hAnsi="Arial" w:cs="Arial"/>
          <w:sz w:val="20"/>
          <w:szCs w:val="20"/>
        </w:rPr>
        <w:t xml:space="preserve">geheim en als een vergadering openbaar is, </w:t>
      </w:r>
      <w:r w:rsidR="008C584C" w:rsidRPr="00E91283">
        <w:rPr>
          <w:rFonts w:ascii="Arial" w:hAnsi="Arial" w:cs="Arial"/>
          <w:sz w:val="20"/>
          <w:szCs w:val="20"/>
        </w:rPr>
        <w:t>dan zijn de stukken in de regel ook openbaar</w:t>
      </w:r>
      <w:r w:rsidRPr="00E91283">
        <w:rPr>
          <w:rFonts w:ascii="Arial" w:hAnsi="Arial" w:cs="Arial"/>
          <w:sz w:val="20"/>
          <w:szCs w:val="20"/>
        </w:rPr>
        <w:t xml:space="preserve">. </w:t>
      </w:r>
    </w:p>
    <w:p w14:paraId="63EF5CB1" w14:textId="77777777" w:rsidR="006D52FD" w:rsidRPr="00E91283" w:rsidRDefault="006D52FD" w:rsidP="00D136D1">
      <w:pPr>
        <w:spacing w:line="312" w:lineRule="auto"/>
        <w:rPr>
          <w:rFonts w:ascii="Arial" w:hAnsi="Arial" w:cs="Arial"/>
          <w:sz w:val="20"/>
          <w:szCs w:val="20"/>
        </w:rPr>
      </w:pPr>
    </w:p>
    <w:p w14:paraId="3FB6C72E" w14:textId="34A46612" w:rsidR="003B0065" w:rsidRPr="00E91283" w:rsidRDefault="00CE3B6C" w:rsidP="00D136D1">
      <w:pPr>
        <w:spacing w:line="312" w:lineRule="auto"/>
        <w:rPr>
          <w:rFonts w:ascii="Arial" w:hAnsi="Arial" w:cs="Arial"/>
          <w:b/>
          <w:bCs/>
          <w:sz w:val="20"/>
          <w:szCs w:val="20"/>
        </w:rPr>
      </w:pPr>
      <w:r w:rsidRPr="00E91283">
        <w:rPr>
          <w:rFonts w:ascii="Arial" w:hAnsi="Arial" w:cs="Arial"/>
          <w:b/>
          <w:bCs/>
          <w:sz w:val="20"/>
          <w:szCs w:val="20"/>
        </w:rPr>
        <w:t xml:space="preserve">Artikel </w:t>
      </w:r>
      <w:r w:rsidR="003B0065" w:rsidRPr="00E91283">
        <w:rPr>
          <w:rFonts w:ascii="Arial" w:hAnsi="Arial" w:cs="Arial"/>
          <w:b/>
          <w:bCs/>
          <w:sz w:val="20"/>
          <w:szCs w:val="20"/>
        </w:rPr>
        <w:t xml:space="preserve">9 </w:t>
      </w:r>
      <w:r w:rsidR="00B21BE1" w:rsidRPr="00E91283">
        <w:rPr>
          <w:rFonts w:ascii="Arial" w:hAnsi="Arial" w:cs="Arial"/>
          <w:b/>
          <w:bCs/>
          <w:sz w:val="20"/>
          <w:szCs w:val="20"/>
        </w:rPr>
        <w:t>Vergaderfrequentie</w:t>
      </w:r>
      <w:r w:rsidR="00371FD9" w:rsidRPr="00E91283">
        <w:rPr>
          <w:rFonts w:ascii="Arial" w:hAnsi="Arial" w:cs="Arial"/>
          <w:b/>
          <w:bCs/>
          <w:sz w:val="20"/>
          <w:szCs w:val="20"/>
        </w:rPr>
        <w:t xml:space="preserve"> </w:t>
      </w:r>
    </w:p>
    <w:p w14:paraId="0C78B5DA" w14:textId="02CB8DF7" w:rsidR="003B0065" w:rsidRDefault="0021744B" w:rsidP="00D136D1">
      <w:pPr>
        <w:pStyle w:val="Geenafstand"/>
        <w:spacing w:line="312" w:lineRule="auto"/>
        <w:rPr>
          <w:rFonts w:ascii="Arial" w:hAnsi="Arial" w:cs="Arial"/>
          <w:sz w:val="20"/>
          <w:szCs w:val="20"/>
        </w:rPr>
      </w:pPr>
      <w:r w:rsidRPr="00E91283">
        <w:rPr>
          <w:rFonts w:ascii="Arial" w:hAnsi="Arial" w:cs="Arial"/>
          <w:sz w:val="20"/>
          <w:szCs w:val="20"/>
        </w:rPr>
        <w:t>In dit artikel moet een keuze worden gemaakt</w:t>
      </w:r>
      <w:r w:rsidR="00FD27DF" w:rsidRPr="00E91283">
        <w:rPr>
          <w:rFonts w:ascii="Arial" w:hAnsi="Arial" w:cs="Arial"/>
          <w:sz w:val="20"/>
          <w:szCs w:val="20"/>
        </w:rPr>
        <w:t xml:space="preserve"> voor </w:t>
      </w:r>
      <w:r w:rsidR="003C548A" w:rsidRPr="00E91283">
        <w:rPr>
          <w:rFonts w:ascii="Arial" w:hAnsi="Arial" w:cs="Arial"/>
          <w:sz w:val="20"/>
          <w:szCs w:val="20"/>
        </w:rPr>
        <w:t>het</w:t>
      </w:r>
      <w:r w:rsidR="00FD27DF" w:rsidRPr="00E91283">
        <w:rPr>
          <w:rFonts w:ascii="Arial" w:hAnsi="Arial" w:cs="Arial"/>
          <w:sz w:val="20"/>
          <w:szCs w:val="20"/>
        </w:rPr>
        <w:t xml:space="preserve"> minimale </w:t>
      </w:r>
      <w:r w:rsidR="003C548A" w:rsidRPr="00E91283">
        <w:rPr>
          <w:rFonts w:ascii="Arial" w:hAnsi="Arial" w:cs="Arial"/>
          <w:sz w:val="20"/>
          <w:szCs w:val="20"/>
        </w:rPr>
        <w:t xml:space="preserve">aantal </w:t>
      </w:r>
      <w:r w:rsidR="00FD27DF" w:rsidRPr="00E91283">
        <w:rPr>
          <w:rFonts w:ascii="Arial" w:hAnsi="Arial" w:cs="Arial"/>
          <w:sz w:val="20"/>
          <w:szCs w:val="20"/>
        </w:rPr>
        <w:t>vergaderingen d</w:t>
      </w:r>
      <w:r w:rsidR="003C548A" w:rsidRPr="00E91283">
        <w:rPr>
          <w:rFonts w:ascii="Arial" w:hAnsi="Arial" w:cs="Arial"/>
          <w:sz w:val="20"/>
          <w:szCs w:val="20"/>
        </w:rPr>
        <w:t>at</w:t>
      </w:r>
      <w:r w:rsidR="00FD27DF" w:rsidRPr="00E91283">
        <w:rPr>
          <w:rFonts w:ascii="Arial" w:hAnsi="Arial" w:cs="Arial"/>
          <w:sz w:val="20"/>
          <w:szCs w:val="20"/>
        </w:rPr>
        <w:t xml:space="preserve"> de werkgeverscommissie jaarlijks heeft. </w:t>
      </w:r>
      <w:r w:rsidR="00B57F47" w:rsidRPr="00E91283">
        <w:rPr>
          <w:rFonts w:ascii="Arial" w:hAnsi="Arial" w:cs="Arial"/>
          <w:sz w:val="20"/>
          <w:szCs w:val="20"/>
        </w:rPr>
        <w:t>Een suggestie hierbij is dat de werkgeverscommissie in ieder geval tweemaal per jaar vergadert.</w:t>
      </w:r>
      <w:r w:rsidR="0087017C" w:rsidRPr="00E91283">
        <w:rPr>
          <w:rFonts w:ascii="Arial" w:hAnsi="Arial" w:cs="Arial"/>
          <w:sz w:val="20"/>
          <w:szCs w:val="20"/>
        </w:rPr>
        <w:t xml:space="preserve"> Extra vergaderingen kunnen nodig zijn bij evaluaties, conflicten of beleidswijzigingen.</w:t>
      </w:r>
      <w:r w:rsidR="00B57F47" w:rsidRPr="00E91283">
        <w:rPr>
          <w:rFonts w:ascii="Arial" w:hAnsi="Arial" w:cs="Arial"/>
          <w:sz w:val="20"/>
          <w:szCs w:val="20"/>
        </w:rPr>
        <w:t xml:space="preserve"> </w:t>
      </w:r>
    </w:p>
    <w:p w14:paraId="3EC2F16E" w14:textId="77777777" w:rsidR="00E91283" w:rsidRPr="00E91283" w:rsidRDefault="00E91283" w:rsidP="00D136D1">
      <w:pPr>
        <w:pStyle w:val="Geenafstand"/>
        <w:spacing w:line="312" w:lineRule="auto"/>
        <w:rPr>
          <w:rFonts w:ascii="Arial" w:hAnsi="Arial" w:cs="Arial"/>
          <w:sz w:val="20"/>
          <w:szCs w:val="20"/>
        </w:rPr>
      </w:pPr>
    </w:p>
    <w:sectPr w:rsidR="00E91283" w:rsidRPr="00E91283" w:rsidSect="00DA6227">
      <w:headerReference w:type="default" r:id="rId12"/>
      <w:footerReference w:type="default" r:id="rId13"/>
      <w:headerReference w:type="first" r:id="rId14"/>
      <w:footerReference w:type="first" r:id="rId15"/>
      <w:type w:val="continuous"/>
      <w:pgSz w:w="11905" w:h="16837" w:code="9"/>
      <w:pgMar w:top="284" w:right="1531" w:bottom="2098" w:left="1531" w:header="0" w:footer="0" w:gutter="0"/>
      <w:paperSrc w:first="7" w:other="7"/>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3ED8" w14:textId="77777777" w:rsidR="00A37429" w:rsidRDefault="00A37429">
      <w:r>
        <w:separator/>
      </w:r>
    </w:p>
  </w:endnote>
  <w:endnote w:type="continuationSeparator" w:id="0">
    <w:p w14:paraId="7F35BAAB" w14:textId="77777777" w:rsidR="00A37429" w:rsidRDefault="00A37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69A3" w14:textId="77777777" w:rsidR="00EE6875" w:rsidRPr="00607447" w:rsidRDefault="00241172" w:rsidP="00607447">
    <w:pPr>
      <w:spacing w:before="1" w:line="189" w:lineRule="exact"/>
      <w:textAlignment w:val="baseline"/>
    </w:pPr>
    <w:r>
      <w:rPr>
        <w:rFonts w:eastAsia="Arial"/>
        <w:b/>
        <w:noProof/>
        <w:sz w:val="16"/>
      </w:rPr>
      <mc:AlternateContent>
        <mc:Choice Requires="wps">
          <w:drawing>
            <wp:anchor distT="0" distB="0" distL="114300" distR="114300" simplePos="0" relativeHeight="251658243" behindDoc="0" locked="0" layoutInCell="0" allowOverlap="0" wp14:anchorId="6AB825EF" wp14:editId="35943D28">
              <wp:simplePos x="0" y="0"/>
              <wp:positionH relativeFrom="page">
                <wp:posOffset>6156960</wp:posOffset>
              </wp:positionH>
              <wp:positionV relativeFrom="page">
                <wp:posOffset>9688830</wp:posOffset>
              </wp:positionV>
              <wp:extent cx="431800" cy="532765"/>
              <wp:effectExtent l="3810" t="1905" r="254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77AF10" w14:textId="77777777" w:rsidR="0014684E" w:rsidRPr="0014684E" w:rsidRDefault="0037427A" w:rsidP="0014684E">
                          <w:pPr>
                            <w:jc w:val="right"/>
                          </w:pPr>
                          <w:r>
                            <w:fldChar w:fldCharType="begin"/>
                          </w:r>
                          <w:r w:rsidR="00433ED1">
                            <w:instrText xml:space="preserve"> PAGE \# "0" \* MERGEFORMAT </w:instrText>
                          </w:r>
                          <w:r>
                            <w:fldChar w:fldCharType="separate"/>
                          </w:r>
                          <w:r w:rsidR="00F71926">
                            <w:rPr>
                              <w:noProof/>
                            </w:rPr>
                            <w:t>2</w:t>
                          </w:r>
                          <w:r>
                            <w:fldChar w:fldCharType="end"/>
                          </w:r>
                          <w:r w:rsidR="0014684E" w:rsidRPr="000742B5">
                            <w:t>/</w:t>
                          </w:r>
                          <w:r>
                            <w:fldChar w:fldCharType="begin"/>
                          </w:r>
                          <w:r w:rsidR="009319F4">
                            <w:instrText xml:space="preserve"> NUMPAGES \# "0" \* MERGEFORMAT</w:instrText>
                          </w:r>
                          <w:r>
                            <w:fldChar w:fldCharType="separate"/>
                          </w:r>
                          <w:r w:rsidR="00F71926">
                            <w:rPr>
                              <w:noProof/>
                            </w:rPr>
                            <w:t>2</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6AB825EF" id="_x0000_t202" coordsize="21600,21600" o:spt="202" path="m,l,21600r21600,l21600,xe">
              <v:stroke joinstyle="miter"/>
              <v:path gradientshapeok="t" o:connecttype="rect"/>
            </v:shapetype>
            <v:shape id="Text Box 8" o:spid="_x0000_s1026" type="#_x0000_t202" style="position:absolute;margin-left:484.8pt;margin-top:762.9pt;width:34pt;height:41.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" o:allowincell="f" o:allowoverlap="f" stroked="f">
              <v:textbox inset="0,0,0,0">
                <w:txbxContent>
                  <w:p w14:paraId="2E77AF10" w14:textId="77777777" w:rsidR="0014684E" w:rsidRPr="0014684E" w:rsidRDefault="0037427A" w:rsidP="0014684E">
                    <w:pPr>
                      <w:jc w:val="right"/>
                    </w:pPr>
                    <w:r>
                      <w:fldChar w:fldCharType="begin"/>
                    </w:r>
                    <w:r w:rsidR="00433ED1">
                      <w:instrText xml:space="preserve"> PAGE \# "0" \* MERGEFORMAT </w:instrText>
                    </w:r>
                    <w:r>
                      <w:fldChar w:fldCharType="separate"/>
                    </w:r>
                    <w:r w:rsidR="00F71926">
                      <w:rPr>
                        <w:noProof/>
                      </w:rPr>
                      <w:t>2</w:t>
                    </w:r>
                    <w:r>
                      <w:fldChar w:fldCharType="end"/>
                    </w:r>
                    <w:r w:rsidR="0014684E" w:rsidRPr="000742B5">
                      <w:t>/</w:t>
                    </w:r>
                    <w:r>
                      <w:fldChar w:fldCharType="begin"/>
                    </w:r>
                    <w:r w:rsidR="009319F4">
                      <w:instrText xml:space="preserve"> NUMPAGES \# "0" \* MERGEFORMAT</w:instrText>
                    </w:r>
                    <w:r>
                      <w:fldChar w:fldCharType="separate"/>
                    </w:r>
                    <w:r w:rsidR="00F71926">
                      <w:rPr>
                        <w:noProof/>
                      </w:rPr>
                      <w:t>2</w:t>
                    </w:r>
                    <w:r>
                      <w:rPr>
                        <w:noProof/>
                      </w:rPr>
                      <w:fldChar w:fldCharType="end"/>
                    </w:r>
                  </w:p>
                </w:txbxContent>
              </v:textbox>
              <w10:wrap anchorx="page" anchory="page"/>
            </v:shape>
          </w:pict>
        </mc:Fallback>
      </mc:AlternateContent>
    </w:r>
    <w:r>
      <w:rPr>
        <w:rFonts w:eastAsia="Arial"/>
        <w:b/>
        <w:noProof/>
        <w:sz w:val="16"/>
      </w:rPr>
      <mc:AlternateContent>
        <mc:Choice Requires="wps">
          <w:drawing>
            <wp:anchor distT="0" distB="0" distL="114300" distR="114300" simplePos="0" relativeHeight="251658242" behindDoc="0" locked="0" layoutInCell="1" allowOverlap="0" wp14:anchorId="12FB00A0" wp14:editId="4253AC7A">
              <wp:simplePos x="0" y="0"/>
              <wp:positionH relativeFrom="page">
                <wp:posOffset>972185</wp:posOffset>
              </wp:positionH>
              <wp:positionV relativeFrom="page">
                <wp:posOffset>9688830</wp:posOffset>
              </wp:positionV>
              <wp:extent cx="3888105" cy="532765"/>
              <wp:effectExtent l="635" t="1905"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96DDF2" w14:textId="280F6F82" w:rsidR="00607447" w:rsidRPr="00901A4F" w:rsidRDefault="00607447" w:rsidP="00607447">
                          <w:pPr>
                            <w:rPr>
                              <w:rFonts w:cs="Arial"/>
                              <w:b/>
                              <w:sz w:val="16"/>
                            </w:rPr>
                          </w:pPr>
                          <w:r w:rsidRPr="00901A4F">
                            <w:rPr>
                              <w:rFonts w:cs="Arial"/>
                              <w:b/>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2FB00A0" id="Text Box 4" o:spid="_x0000_s1027" type="#_x0000_t202" style="position:absolute;margin-left:76.55pt;margin-top:762.9pt;width:306.15pt;height:41.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" o:allowoverlap="f" stroked="f">
              <v:textbox inset="0,0,0,0">
                <w:txbxContent>
                  <w:p w14:paraId="1C96DDF2" w14:textId="280F6F82" w:rsidR="00607447" w:rsidRPr="00901A4F" w:rsidRDefault="00607447" w:rsidP="00607447">
                    <w:pPr>
                      <w:rPr>
                        <w:rFonts w:cs="Arial"/>
                        <w:b/>
                        <w:sz w:val="16"/>
                      </w:rPr>
                    </w:pPr>
                    <w:r w:rsidRPr="00901A4F">
                      <w:rPr>
                        <w:rFonts w:cs="Arial"/>
                        <w:b/>
                        <w:sz w:val="16"/>
                      </w:rPr>
                      <w:t>Vereniging van Nederlandse Gemeenten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30BA" w14:textId="77777777" w:rsidR="004776AB" w:rsidRPr="004776AB" w:rsidRDefault="002430BF" w:rsidP="004C36DA">
    <w:pPr>
      <w:spacing w:before="1" w:line="189" w:lineRule="exact"/>
      <w:textAlignment w:val="baseline"/>
    </w:pPr>
    <w:r>
      <w:rPr>
        <w:rFonts w:eastAsia="Arial"/>
        <w:b/>
        <w:noProof/>
        <w:sz w:val="16"/>
      </w:rPr>
      <w:drawing>
        <wp:anchor distT="0" distB="0" distL="114300" distR="114300" simplePos="0" relativeHeight="251658240" behindDoc="1" locked="0" layoutInCell="0" allowOverlap="1" wp14:anchorId="1DE53C92" wp14:editId="7E5160E3">
          <wp:simplePos x="0" y="0"/>
          <wp:positionH relativeFrom="page">
            <wp:posOffset>6369050</wp:posOffset>
          </wp:positionH>
          <wp:positionV relativeFrom="page">
            <wp:posOffset>9703435</wp:posOffset>
          </wp:positionV>
          <wp:extent cx="3921943" cy="442800"/>
          <wp:effectExtent l="0" t="0" r="0" b="0"/>
          <wp:wrapNone/>
          <wp:docPr id="4" name="Afbeelding 2" descr="toggle_lip">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2"/>
                  <a:stretch>
                    <a:fillRect/>
                  </a:stretch>
                </pic:blipFill>
                <pic:spPr bwMode="auto">
                  <a:xfrm>
                    <a:off x="0" y="0"/>
                    <a:ext cx="3921943" cy="442800"/>
                  </a:xfrm>
                  <a:prstGeom prst="rect">
                    <a:avLst/>
                  </a:prstGeom>
                  <a:noFill/>
                  <a:ln w="9525">
                    <a:noFill/>
                    <a:miter lim="800000"/>
                    <a:headEnd/>
                    <a:tailEnd/>
                  </a:ln>
                </pic:spPr>
              </pic:pic>
            </a:graphicData>
          </a:graphic>
        </wp:anchor>
      </w:drawing>
    </w:r>
    <w:r w:rsidR="00241172">
      <w:rPr>
        <w:rFonts w:eastAsia="Arial"/>
        <w:b/>
        <w:noProof/>
        <w:sz w:val="16"/>
      </w:rPr>
      <mc:AlternateContent>
        <mc:Choice Requires="wps">
          <w:drawing>
            <wp:anchor distT="0" distB="0" distL="114300" distR="114300" simplePos="0" relativeHeight="251658241" behindDoc="0" locked="0" layoutInCell="1" allowOverlap="1" wp14:anchorId="12FED8FB" wp14:editId="55D6DA0B">
              <wp:simplePos x="0" y="0"/>
              <wp:positionH relativeFrom="page">
                <wp:posOffset>972185</wp:posOffset>
              </wp:positionH>
              <wp:positionV relativeFrom="page">
                <wp:posOffset>9688830</wp:posOffset>
              </wp:positionV>
              <wp:extent cx="3888105" cy="532765"/>
              <wp:effectExtent l="635"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A77C1" w14:textId="77777777" w:rsidR="004C36DA" w:rsidRPr="00901A4F" w:rsidRDefault="004C36DA" w:rsidP="004C36DA">
                          <w:pPr>
                            <w:rPr>
                              <w:rFonts w:cs="Arial"/>
                              <w:b/>
                              <w:sz w:val="16"/>
                            </w:rPr>
                          </w:pPr>
                          <w:r w:rsidRPr="00901A4F">
                            <w:rPr>
                              <w:rFonts w:cs="Arial"/>
                              <w:b/>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2FED8FB" id="_x0000_t202" coordsize="21600,21600" o:spt="202" path="m,l,21600r21600,l21600,xe">
              <v:stroke joinstyle="miter"/>
              <v:path gradientshapeok="t" o:connecttype="rect"/>
            </v:shapetype>
            <v:shape id="Text Box 2" o:spid="_x0000_s1028" type="#_x0000_t202" style="position:absolute;margin-left:76.55pt;margin-top:762.9pt;width:306.15pt;height:41.9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" stroked="f">
              <v:textbox inset="0,0,0,0">
                <w:txbxContent>
                  <w:p w14:paraId="791A77C1" w14:textId="77777777" w:rsidR="004C36DA" w:rsidRPr="00901A4F" w:rsidRDefault="004C36DA" w:rsidP="004C36DA">
                    <w:pPr>
                      <w:rPr>
                        <w:rFonts w:cs="Arial"/>
                        <w:b/>
                        <w:sz w:val="16"/>
                      </w:rPr>
                    </w:pPr>
                    <w:r w:rsidRPr="00901A4F">
                      <w:rPr>
                        <w:rFonts w:cs="Arial"/>
                        <w:b/>
                        <w:sz w:val="16"/>
                      </w:rPr>
                      <w:t>Vereniging van Nederlandse Gemeenten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8C5C" w14:textId="77777777" w:rsidR="00A37429" w:rsidRDefault="00A37429">
      <w:r>
        <w:separator/>
      </w:r>
    </w:p>
  </w:footnote>
  <w:footnote w:type="continuationSeparator" w:id="0">
    <w:p w14:paraId="50775E4F" w14:textId="77777777" w:rsidR="00A37429" w:rsidRDefault="00A37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0058" w14:textId="77777777" w:rsidR="00F71926" w:rsidRDefault="00F71926" w:rsidP="00F71926">
    <w:pPr>
      <w:spacing w:after="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5CB2" w14:textId="77777777" w:rsidR="00CB0148" w:rsidRDefault="002E3B9D" w:rsidP="00590D35">
    <w:pPr>
      <w:spacing w:after="1560"/>
    </w:pPr>
    <w:r w:rsidRPr="002E3B9D">
      <w:rPr>
        <w:noProof/>
      </w:rPr>
      <w:drawing>
        <wp:anchor distT="0" distB="0" distL="114300" distR="114300" simplePos="0" relativeHeight="251658244" behindDoc="1" locked="0" layoutInCell="0" allowOverlap="1" wp14:anchorId="1F0CA08F" wp14:editId="4278586E">
          <wp:simplePos x="0" y="0"/>
          <wp:positionH relativeFrom="page">
            <wp:posOffset>628650</wp:posOffset>
          </wp:positionH>
          <wp:positionV relativeFrom="page">
            <wp:posOffset>431800</wp:posOffset>
          </wp:positionV>
          <wp:extent cx="864000" cy="452263"/>
          <wp:effectExtent l="0" t="0" r="0" b="0"/>
          <wp:wrapNone/>
          <wp:docPr id="6" name="Afbeelding 2" descr="toggl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1"/>
                  <a:stretch>
                    <a:fillRect/>
                  </a:stretch>
                </pic:blipFill>
                <pic:spPr bwMode="auto">
                  <a:xfrm>
                    <a:off x="0" y="0"/>
                    <a:ext cx="864000" cy="45226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1" w15:restartNumberingAfterBreak="0">
    <w:nsid w:val="107C1E3B"/>
    <w:multiLevelType w:val="multilevel"/>
    <w:tmpl w:val="F25E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3" w15:restartNumberingAfterBreak="0">
    <w:nsid w:val="28DC3796"/>
    <w:multiLevelType w:val="hybridMultilevel"/>
    <w:tmpl w:val="8EB2D49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5" w15:restartNumberingAfterBreak="0">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6" w15:restartNumberingAfterBreak="0">
    <w:nsid w:val="54DC4FEF"/>
    <w:multiLevelType w:val="hybridMultilevel"/>
    <w:tmpl w:val="B0B4A1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1638849">
    <w:abstractNumId w:val="4"/>
  </w:num>
  <w:num w:numId="2" w16cid:durableId="2049332643">
    <w:abstractNumId w:val="5"/>
  </w:num>
  <w:num w:numId="3" w16cid:durableId="1753578445">
    <w:abstractNumId w:val="2"/>
  </w:num>
  <w:num w:numId="4" w16cid:durableId="160194783">
    <w:abstractNumId w:val="0"/>
  </w:num>
  <w:num w:numId="5" w16cid:durableId="777721468">
    <w:abstractNumId w:val="6"/>
  </w:num>
  <w:num w:numId="6" w16cid:durableId="1077240192">
    <w:abstractNumId w:val="3"/>
  </w:num>
  <w:num w:numId="7" w16cid:durableId="42280315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3C"/>
    <w:rsid w:val="00005CC2"/>
    <w:rsid w:val="00007434"/>
    <w:rsid w:val="00012594"/>
    <w:rsid w:val="00012AFA"/>
    <w:rsid w:val="0001344B"/>
    <w:rsid w:val="00017C57"/>
    <w:rsid w:val="00017D89"/>
    <w:rsid w:val="00020B64"/>
    <w:rsid w:val="00022B8E"/>
    <w:rsid w:val="00022BFD"/>
    <w:rsid w:val="000242A4"/>
    <w:rsid w:val="000308F0"/>
    <w:rsid w:val="000333E8"/>
    <w:rsid w:val="000348FA"/>
    <w:rsid w:val="000417A1"/>
    <w:rsid w:val="000418E5"/>
    <w:rsid w:val="00041C05"/>
    <w:rsid w:val="00042049"/>
    <w:rsid w:val="00043591"/>
    <w:rsid w:val="0004671A"/>
    <w:rsid w:val="00047525"/>
    <w:rsid w:val="000506F8"/>
    <w:rsid w:val="00050743"/>
    <w:rsid w:val="0005376F"/>
    <w:rsid w:val="0005461A"/>
    <w:rsid w:val="00055377"/>
    <w:rsid w:val="00055A4B"/>
    <w:rsid w:val="000566D9"/>
    <w:rsid w:val="00065E0C"/>
    <w:rsid w:val="000704F5"/>
    <w:rsid w:val="00070796"/>
    <w:rsid w:val="00071277"/>
    <w:rsid w:val="000714BE"/>
    <w:rsid w:val="00071C79"/>
    <w:rsid w:val="000720BE"/>
    <w:rsid w:val="000723DE"/>
    <w:rsid w:val="000731C9"/>
    <w:rsid w:val="000742B5"/>
    <w:rsid w:val="000800C2"/>
    <w:rsid w:val="00082C76"/>
    <w:rsid w:val="00083BE0"/>
    <w:rsid w:val="00084CB9"/>
    <w:rsid w:val="00094231"/>
    <w:rsid w:val="000962BB"/>
    <w:rsid w:val="000A0384"/>
    <w:rsid w:val="000A07B9"/>
    <w:rsid w:val="000A1EB8"/>
    <w:rsid w:val="000A2710"/>
    <w:rsid w:val="000A2873"/>
    <w:rsid w:val="000A666C"/>
    <w:rsid w:val="000A667B"/>
    <w:rsid w:val="000B449F"/>
    <w:rsid w:val="000B461B"/>
    <w:rsid w:val="000B61B9"/>
    <w:rsid w:val="000B64A5"/>
    <w:rsid w:val="000B7695"/>
    <w:rsid w:val="000B7F3E"/>
    <w:rsid w:val="000C0AEF"/>
    <w:rsid w:val="000C1735"/>
    <w:rsid w:val="000C3FF1"/>
    <w:rsid w:val="000C4290"/>
    <w:rsid w:val="000C4591"/>
    <w:rsid w:val="000C512C"/>
    <w:rsid w:val="000D03A5"/>
    <w:rsid w:val="000D0740"/>
    <w:rsid w:val="000D1BB1"/>
    <w:rsid w:val="000D226C"/>
    <w:rsid w:val="000D335E"/>
    <w:rsid w:val="000D3C6B"/>
    <w:rsid w:val="000D4574"/>
    <w:rsid w:val="000D4BEE"/>
    <w:rsid w:val="000D70A9"/>
    <w:rsid w:val="000D75B3"/>
    <w:rsid w:val="000E1476"/>
    <w:rsid w:val="000E2C1A"/>
    <w:rsid w:val="000E6E55"/>
    <w:rsid w:val="000F00DA"/>
    <w:rsid w:val="000F2C36"/>
    <w:rsid w:val="000F326D"/>
    <w:rsid w:val="000F33B3"/>
    <w:rsid w:val="000F6E58"/>
    <w:rsid w:val="00100CBD"/>
    <w:rsid w:val="00100D7A"/>
    <w:rsid w:val="0010165F"/>
    <w:rsid w:val="001028C1"/>
    <w:rsid w:val="00103CF3"/>
    <w:rsid w:val="001048B8"/>
    <w:rsid w:val="001073E6"/>
    <w:rsid w:val="001115FB"/>
    <w:rsid w:val="00111E05"/>
    <w:rsid w:val="00113E03"/>
    <w:rsid w:val="001150E8"/>
    <w:rsid w:val="00115283"/>
    <w:rsid w:val="001167AD"/>
    <w:rsid w:val="001210B4"/>
    <w:rsid w:val="001244A0"/>
    <w:rsid w:val="00124EA9"/>
    <w:rsid w:val="00125358"/>
    <w:rsid w:val="001258AE"/>
    <w:rsid w:val="00130482"/>
    <w:rsid w:val="00130AFD"/>
    <w:rsid w:val="00133CEA"/>
    <w:rsid w:val="0013512E"/>
    <w:rsid w:val="00135B7B"/>
    <w:rsid w:val="00135C2E"/>
    <w:rsid w:val="001379DB"/>
    <w:rsid w:val="001410A5"/>
    <w:rsid w:val="00141113"/>
    <w:rsid w:val="00141910"/>
    <w:rsid w:val="0014264C"/>
    <w:rsid w:val="00143A31"/>
    <w:rsid w:val="00143A9C"/>
    <w:rsid w:val="00143E27"/>
    <w:rsid w:val="00145F8A"/>
    <w:rsid w:val="00146734"/>
    <w:rsid w:val="0014684E"/>
    <w:rsid w:val="00146B36"/>
    <w:rsid w:val="00147B4D"/>
    <w:rsid w:val="001511FD"/>
    <w:rsid w:val="00153CBB"/>
    <w:rsid w:val="00155D9C"/>
    <w:rsid w:val="00161A33"/>
    <w:rsid w:val="001625FF"/>
    <w:rsid w:val="001631E9"/>
    <w:rsid w:val="00165095"/>
    <w:rsid w:val="00166191"/>
    <w:rsid w:val="00167078"/>
    <w:rsid w:val="00173E57"/>
    <w:rsid w:val="00176A0D"/>
    <w:rsid w:val="00177046"/>
    <w:rsid w:val="00181B8E"/>
    <w:rsid w:val="00181EB9"/>
    <w:rsid w:val="0018324E"/>
    <w:rsid w:val="00185A52"/>
    <w:rsid w:val="00187A8F"/>
    <w:rsid w:val="0019063B"/>
    <w:rsid w:val="00193182"/>
    <w:rsid w:val="00194F8D"/>
    <w:rsid w:val="0019579F"/>
    <w:rsid w:val="001963D5"/>
    <w:rsid w:val="001A05CE"/>
    <w:rsid w:val="001A10B3"/>
    <w:rsid w:val="001A37C9"/>
    <w:rsid w:val="001A3F6D"/>
    <w:rsid w:val="001A439E"/>
    <w:rsid w:val="001A63A1"/>
    <w:rsid w:val="001A78EF"/>
    <w:rsid w:val="001B0AB9"/>
    <w:rsid w:val="001B1512"/>
    <w:rsid w:val="001B2BB3"/>
    <w:rsid w:val="001B4F11"/>
    <w:rsid w:val="001C3F17"/>
    <w:rsid w:val="001C47A6"/>
    <w:rsid w:val="001C48D4"/>
    <w:rsid w:val="001C50FC"/>
    <w:rsid w:val="001C5DD6"/>
    <w:rsid w:val="001C5FBE"/>
    <w:rsid w:val="001D02A0"/>
    <w:rsid w:val="001D2E77"/>
    <w:rsid w:val="001D4673"/>
    <w:rsid w:val="001D49B8"/>
    <w:rsid w:val="001D7A2B"/>
    <w:rsid w:val="001E05A8"/>
    <w:rsid w:val="001E0CAA"/>
    <w:rsid w:val="001E1229"/>
    <w:rsid w:val="001E2108"/>
    <w:rsid w:val="001E30DD"/>
    <w:rsid w:val="001E3ADB"/>
    <w:rsid w:val="001E3D76"/>
    <w:rsid w:val="001E470D"/>
    <w:rsid w:val="001E4F1E"/>
    <w:rsid w:val="001E5047"/>
    <w:rsid w:val="001E5156"/>
    <w:rsid w:val="001E6298"/>
    <w:rsid w:val="001E7378"/>
    <w:rsid w:val="001F18F1"/>
    <w:rsid w:val="001F36DF"/>
    <w:rsid w:val="001F37AC"/>
    <w:rsid w:val="001F3BFB"/>
    <w:rsid w:val="001F49B7"/>
    <w:rsid w:val="001F5BD5"/>
    <w:rsid w:val="00201EAF"/>
    <w:rsid w:val="0020379C"/>
    <w:rsid w:val="00203A28"/>
    <w:rsid w:val="00203C3D"/>
    <w:rsid w:val="00203E3E"/>
    <w:rsid w:val="00204B4B"/>
    <w:rsid w:val="0021087F"/>
    <w:rsid w:val="0021160C"/>
    <w:rsid w:val="0021288D"/>
    <w:rsid w:val="00212992"/>
    <w:rsid w:val="0021349B"/>
    <w:rsid w:val="0021541E"/>
    <w:rsid w:val="00215DCB"/>
    <w:rsid w:val="00216C04"/>
    <w:rsid w:val="00216D16"/>
    <w:rsid w:val="00217150"/>
    <w:rsid w:val="0021744B"/>
    <w:rsid w:val="00217C55"/>
    <w:rsid w:val="002201A8"/>
    <w:rsid w:val="0022180E"/>
    <w:rsid w:val="00225125"/>
    <w:rsid w:val="0022791E"/>
    <w:rsid w:val="00230046"/>
    <w:rsid w:val="0023513C"/>
    <w:rsid w:val="00235C77"/>
    <w:rsid w:val="00237D84"/>
    <w:rsid w:val="0024071A"/>
    <w:rsid w:val="00241172"/>
    <w:rsid w:val="002430BF"/>
    <w:rsid w:val="00243124"/>
    <w:rsid w:val="002441CB"/>
    <w:rsid w:val="002447DB"/>
    <w:rsid w:val="00250BF3"/>
    <w:rsid w:val="00251392"/>
    <w:rsid w:val="00251C70"/>
    <w:rsid w:val="00253CE1"/>
    <w:rsid w:val="00253EA6"/>
    <w:rsid w:val="00254073"/>
    <w:rsid w:val="00254B40"/>
    <w:rsid w:val="00256AE9"/>
    <w:rsid w:val="00257C0B"/>
    <w:rsid w:val="002604D3"/>
    <w:rsid w:val="0026162A"/>
    <w:rsid w:val="00262215"/>
    <w:rsid w:val="002626E0"/>
    <w:rsid w:val="002637F2"/>
    <w:rsid w:val="00263EAF"/>
    <w:rsid w:val="00267B36"/>
    <w:rsid w:val="00272254"/>
    <w:rsid w:val="00274A16"/>
    <w:rsid w:val="002755FB"/>
    <w:rsid w:val="00275EE7"/>
    <w:rsid w:val="0028195F"/>
    <w:rsid w:val="002830C7"/>
    <w:rsid w:val="00285683"/>
    <w:rsid w:val="00287AA3"/>
    <w:rsid w:val="002912E0"/>
    <w:rsid w:val="002925B7"/>
    <w:rsid w:val="00293E39"/>
    <w:rsid w:val="00294A29"/>
    <w:rsid w:val="00294AF2"/>
    <w:rsid w:val="002951D3"/>
    <w:rsid w:val="00295628"/>
    <w:rsid w:val="00296FBE"/>
    <w:rsid w:val="002A31DC"/>
    <w:rsid w:val="002A323A"/>
    <w:rsid w:val="002A4464"/>
    <w:rsid w:val="002A4681"/>
    <w:rsid w:val="002A4A52"/>
    <w:rsid w:val="002A4B6F"/>
    <w:rsid w:val="002A5A0A"/>
    <w:rsid w:val="002A5DCF"/>
    <w:rsid w:val="002A698D"/>
    <w:rsid w:val="002A6CA8"/>
    <w:rsid w:val="002A73B3"/>
    <w:rsid w:val="002A7652"/>
    <w:rsid w:val="002A79D3"/>
    <w:rsid w:val="002B22F6"/>
    <w:rsid w:val="002B2BB8"/>
    <w:rsid w:val="002B6E53"/>
    <w:rsid w:val="002C36B2"/>
    <w:rsid w:val="002C4687"/>
    <w:rsid w:val="002C62F2"/>
    <w:rsid w:val="002D27C2"/>
    <w:rsid w:val="002D2888"/>
    <w:rsid w:val="002D2DC9"/>
    <w:rsid w:val="002D31EC"/>
    <w:rsid w:val="002D7191"/>
    <w:rsid w:val="002E3B9D"/>
    <w:rsid w:val="002E3C99"/>
    <w:rsid w:val="002E4754"/>
    <w:rsid w:val="002E6373"/>
    <w:rsid w:val="002E63C0"/>
    <w:rsid w:val="002F31FE"/>
    <w:rsid w:val="002F37AB"/>
    <w:rsid w:val="002F705E"/>
    <w:rsid w:val="002F7964"/>
    <w:rsid w:val="002F7E75"/>
    <w:rsid w:val="0030060E"/>
    <w:rsid w:val="00302EEB"/>
    <w:rsid w:val="0030352F"/>
    <w:rsid w:val="00303746"/>
    <w:rsid w:val="0030392C"/>
    <w:rsid w:val="003064B5"/>
    <w:rsid w:val="00306B74"/>
    <w:rsid w:val="0031114F"/>
    <w:rsid w:val="00311687"/>
    <w:rsid w:val="00311C72"/>
    <w:rsid w:val="003163F9"/>
    <w:rsid w:val="00316E99"/>
    <w:rsid w:val="00321D4D"/>
    <w:rsid w:val="003232DA"/>
    <w:rsid w:val="00323E26"/>
    <w:rsid w:val="00324B5D"/>
    <w:rsid w:val="00326248"/>
    <w:rsid w:val="00333EBB"/>
    <w:rsid w:val="00335864"/>
    <w:rsid w:val="0033596C"/>
    <w:rsid w:val="00336067"/>
    <w:rsid w:val="00336734"/>
    <w:rsid w:val="003378D9"/>
    <w:rsid w:val="003406E9"/>
    <w:rsid w:val="00341016"/>
    <w:rsid w:val="00341C4D"/>
    <w:rsid w:val="0034377C"/>
    <w:rsid w:val="00343F69"/>
    <w:rsid w:val="00344F71"/>
    <w:rsid w:val="00345A59"/>
    <w:rsid w:val="00346764"/>
    <w:rsid w:val="0035106E"/>
    <w:rsid w:val="00351379"/>
    <w:rsid w:val="00356060"/>
    <w:rsid w:val="00356587"/>
    <w:rsid w:val="003572CC"/>
    <w:rsid w:val="00357D4B"/>
    <w:rsid w:val="003608C7"/>
    <w:rsid w:val="003620C7"/>
    <w:rsid w:val="0036240A"/>
    <w:rsid w:val="00362C7B"/>
    <w:rsid w:val="0036405A"/>
    <w:rsid w:val="003656D2"/>
    <w:rsid w:val="00365A80"/>
    <w:rsid w:val="00371FD9"/>
    <w:rsid w:val="00371FF3"/>
    <w:rsid w:val="00372677"/>
    <w:rsid w:val="00373AA4"/>
    <w:rsid w:val="00373EAD"/>
    <w:rsid w:val="0037427A"/>
    <w:rsid w:val="00375472"/>
    <w:rsid w:val="003761B3"/>
    <w:rsid w:val="00376534"/>
    <w:rsid w:val="003848FB"/>
    <w:rsid w:val="00385F06"/>
    <w:rsid w:val="00386AC6"/>
    <w:rsid w:val="00386ADF"/>
    <w:rsid w:val="00387053"/>
    <w:rsid w:val="00393801"/>
    <w:rsid w:val="00394150"/>
    <w:rsid w:val="00394FB7"/>
    <w:rsid w:val="00395861"/>
    <w:rsid w:val="003961E5"/>
    <w:rsid w:val="003971DF"/>
    <w:rsid w:val="00397287"/>
    <w:rsid w:val="003A0578"/>
    <w:rsid w:val="003A0F2E"/>
    <w:rsid w:val="003A13EA"/>
    <w:rsid w:val="003A161E"/>
    <w:rsid w:val="003A4EBB"/>
    <w:rsid w:val="003A55FA"/>
    <w:rsid w:val="003A6E04"/>
    <w:rsid w:val="003A6F8B"/>
    <w:rsid w:val="003B0065"/>
    <w:rsid w:val="003B01B9"/>
    <w:rsid w:val="003B0CAB"/>
    <w:rsid w:val="003B0D11"/>
    <w:rsid w:val="003B1267"/>
    <w:rsid w:val="003B298D"/>
    <w:rsid w:val="003B3CF9"/>
    <w:rsid w:val="003B3F79"/>
    <w:rsid w:val="003B743E"/>
    <w:rsid w:val="003B77B2"/>
    <w:rsid w:val="003B7863"/>
    <w:rsid w:val="003C04A3"/>
    <w:rsid w:val="003C065C"/>
    <w:rsid w:val="003C14B7"/>
    <w:rsid w:val="003C2B39"/>
    <w:rsid w:val="003C2DB1"/>
    <w:rsid w:val="003C548A"/>
    <w:rsid w:val="003C57D1"/>
    <w:rsid w:val="003D0BAE"/>
    <w:rsid w:val="003D217B"/>
    <w:rsid w:val="003D2438"/>
    <w:rsid w:val="003D259E"/>
    <w:rsid w:val="003D2825"/>
    <w:rsid w:val="003D347A"/>
    <w:rsid w:val="003D48C0"/>
    <w:rsid w:val="003D58C6"/>
    <w:rsid w:val="003D5FB9"/>
    <w:rsid w:val="003E05AD"/>
    <w:rsid w:val="003E09E1"/>
    <w:rsid w:val="003E1E96"/>
    <w:rsid w:val="003E2C31"/>
    <w:rsid w:val="003E2C5D"/>
    <w:rsid w:val="003E483E"/>
    <w:rsid w:val="003E779F"/>
    <w:rsid w:val="003E7D10"/>
    <w:rsid w:val="003F0134"/>
    <w:rsid w:val="003F11F3"/>
    <w:rsid w:val="003F1F90"/>
    <w:rsid w:val="003F2F2F"/>
    <w:rsid w:val="003F3BB9"/>
    <w:rsid w:val="003F41FD"/>
    <w:rsid w:val="003F45F6"/>
    <w:rsid w:val="003F6353"/>
    <w:rsid w:val="003F6C28"/>
    <w:rsid w:val="003F7396"/>
    <w:rsid w:val="00400CFC"/>
    <w:rsid w:val="0040424A"/>
    <w:rsid w:val="00407977"/>
    <w:rsid w:val="00411C57"/>
    <w:rsid w:val="00412CC6"/>
    <w:rsid w:val="00414BED"/>
    <w:rsid w:val="00415277"/>
    <w:rsid w:val="00416D02"/>
    <w:rsid w:val="00420B6C"/>
    <w:rsid w:val="00423F71"/>
    <w:rsid w:val="00433ED1"/>
    <w:rsid w:val="00435C83"/>
    <w:rsid w:val="00437FF1"/>
    <w:rsid w:val="004408E4"/>
    <w:rsid w:val="004414AB"/>
    <w:rsid w:val="00450EF8"/>
    <w:rsid w:val="00452506"/>
    <w:rsid w:val="00454311"/>
    <w:rsid w:val="00460DAE"/>
    <w:rsid w:val="004614A0"/>
    <w:rsid w:val="00464889"/>
    <w:rsid w:val="004658D4"/>
    <w:rsid w:val="00466BDA"/>
    <w:rsid w:val="0047198F"/>
    <w:rsid w:val="004724A1"/>
    <w:rsid w:val="00472AA0"/>
    <w:rsid w:val="004732D0"/>
    <w:rsid w:val="004739AD"/>
    <w:rsid w:val="004776AB"/>
    <w:rsid w:val="00480A5D"/>
    <w:rsid w:val="00481080"/>
    <w:rsid w:val="00481A75"/>
    <w:rsid w:val="004820CD"/>
    <w:rsid w:val="004825E4"/>
    <w:rsid w:val="00482BBA"/>
    <w:rsid w:val="0048326D"/>
    <w:rsid w:val="0048375D"/>
    <w:rsid w:val="00485C0B"/>
    <w:rsid w:val="00486ED2"/>
    <w:rsid w:val="00490978"/>
    <w:rsid w:val="004950EB"/>
    <w:rsid w:val="00495705"/>
    <w:rsid w:val="00495B36"/>
    <w:rsid w:val="00497378"/>
    <w:rsid w:val="00497ABB"/>
    <w:rsid w:val="004A1700"/>
    <w:rsid w:val="004A1780"/>
    <w:rsid w:val="004A18A2"/>
    <w:rsid w:val="004A1C51"/>
    <w:rsid w:val="004A23EA"/>
    <w:rsid w:val="004A3161"/>
    <w:rsid w:val="004A46EE"/>
    <w:rsid w:val="004A544C"/>
    <w:rsid w:val="004B0C51"/>
    <w:rsid w:val="004B4017"/>
    <w:rsid w:val="004B46B9"/>
    <w:rsid w:val="004B4713"/>
    <w:rsid w:val="004B650A"/>
    <w:rsid w:val="004B7DA0"/>
    <w:rsid w:val="004B7FE3"/>
    <w:rsid w:val="004C2C8E"/>
    <w:rsid w:val="004C2C9F"/>
    <w:rsid w:val="004C36DA"/>
    <w:rsid w:val="004C554A"/>
    <w:rsid w:val="004C5C32"/>
    <w:rsid w:val="004C671C"/>
    <w:rsid w:val="004C6D35"/>
    <w:rsid w:val="004C7564"/>
    <w:rsid w:val="004D0BB2"/>
    <w:rsid w:val="004D12FF"/>
    <w:rsid w:val="004D1698"/>
    <w:rsid w:val="004D4D2F"/>
    <w:rsid w:val="004D7CC9"/>
    <w:rsid w:val="004E0DE4"/>
    <w:rsid w:val="004E251C"/>
    <w:rsid w:val="004E4AA0"/>
    <w:rsid w:val="004E630E"/>
    <w:rsid w:val="004E6956"/>
    <w:rsid w:val="004E7433"/>
    <w:rsid w:val="004F019D"/>
    <w:rsid w:val="004F0C98"/>
    <w:rsid w:val="004F3999"/>
    <w:rsid w:val="004F4B97"/>
    <w:rsid w:val="004F599F"/>
    <w:rsid w:val="004F6382"/>
    <w:rsid w:val="0050014C"/>
    <w:rsid w:val="00501056"/>
    <w:rsid w:val="0050115B"/>
    <w:rsid w:val="00501D18"/>
    <w:rsid w:val="0050359D"/>
    <w:rsid w:val="0050615E"/>
    <w:rsid w:val="0051138D"/>
    <w:rsid w:val="00511E66"/>
    <w:rsid w:val="00514320"/>
    <w:rsid w:val="00514989"/>
    <w:rsid w:val="00515B7A"/>
    <w:rsid w:val="00520B70"/>
    <w:rsid w:val="0052111F"/>
    <w:rsid w:val="00523492"/>
    <w:rsid w:val="0052366F"/>
    <w:rsid w:val="0053156C"/>
    <w:rsid w:val="00535AB4"/>
    <w:rsid w:val="005372A5"/>
    <w:rsid w:val="005402BF"/>
    <w:rsid w:val="005403F7"/>
    <w:rsid w:val="005413A0"/>
    <w:rsid w:val="00541EFD"/>
    <w:rsid w:val="005501D5"/>
    <w:rsid w:val="00551149"/>
    <w:rsid w:val="00552909"/>
    <w:rsid w:val="005565F0"/>
    <w:rsid w:val="005567EE"/>
    <w:rsid w:val="00567AB1"/>
    <w:rsid w:val="00567ED4"/>
    <w:rsid w:val="005722A5"/>
    <w:rsid w:val="00573D63"/>
    <w:rsid w:val="00574F5B"/>
    <w:rsid w:val="00577EDC"/>
    <w:rsid w:val="005824A6"/>
    <w:rsid w:val="00583601"/>
    <w:rsid w:val="005862EC"/>
    <w:rsid w:val="005908A0"/>
    <w:rsid w:val="00590D35"/>
    <w:rsid w:val="00591016"/>
    <w:rsid w:val="00592EBB"/>
    <w:rsid w:val="0059319C"/>
    <w:rsid w:val="00594D64"/>
    <w:rsid w:val="005969A4"/>
    <w:rsid w:val="005A10E0"/>
    <w:rsid w:val="005A1F0C"/>
    <w:rsid w:val="005A2B4D"/>
    <w:rsid w:val="005A5B07"/>
    <w:rsid w:val="005A5E34"/>
    <w:rsid w:val="005B03A7"/>
    <w:rsid w:val="005B1F22"/>
    <w:rsid w:val="005B2D93"/>
    <w:rsid w:val="005B2F3D"/>
    <w:rsid w:val="005B4AB2"/>
    <w:rsid w:val="005B5542"/>
    <w:rsid w:val="005B575D"/>
    <w:rsid w:val="005C16B5"/>
    <w:rsid w:val="005C1795"/>
    <w:rsid w:val="005C2657"/>
    <w:rsid w:val="005C2A6E"/>
    <w:rsid w:val="005C3BB2"/>
    <w:rsid w:val="005C3CF4"/>
    <w:rsid w:val="005C4137"/>
    <w:rsid w:val="005D19C4"/>
    <w:rsid w:val="005D1D5C"/>
    <w:rsid w:val="005D2118"/>
    <w:rsid w:val="005D48FE"/>
    <w:rsid w:val="005D5E03"/>
    <w:rsid w:val="005D60EA"/>
    <w:rsid w:val="005D6CEC"/>
    <w:rsid w:val="005D701C"/>
    <w:rsid w:val="005D7203"/>
    <w:rsid w:val="005E0BEA"/>
    <w:rsid w:val="005E2324"/>
    <w:rsid w:val="005E2380"/>
    <w:rsid w:val="005E2A01"/>
    <w:rsid w:val="005E3677"/>
    <w:rsid w:val="005E714B"/>
    <w:rsid w:val="005E71BE"/>
    <w:rsid w:val="005E75AA"/>
    <w:rsid w:val="005E7EBB"/>
    <w:rsid w:val="005F0DBE"/>
    <w:rsid w:val="005F3676"/>
    <w:rsid w:val="005F397D"/>
    <w:rsid w:val="005F4E37"/>
    <w:rsid w:val="005F569A"/>
    <w:rsid w:val="0060265B"/>
    <w:rsid w:val="006037B4"/>
    <w:rsid w:val="00605421"/>
    <w:rsid w:val="00605775"/>
    <w:rsid w:val="00606AA5"/>
    <w:rsid w:val="00607447"/>
    <w:rsid w:val="00607FEA"/>
    <w:rsid w:val="006124A8"/>
    <w:rsid w:val="00612B36"/>
    <w:rsid w:val="006141A2"/>
    <w:rsid w:val="006145B2"/>
    <w:rsid w:val="006151D1"/>
    <w:rsid w:val="00615C22"/>
    <w:rsid w:val="006162C0"/>
    <w:rsid w:val="00617006"/>
    <w:rsid w:val="00620972"/>
    <w:rsid w:val="00621ED4"/>
    <w:rsid w:val="006225DC"/>
    <w:rsid w:val="0062452C"/>
    <w:rsid w:val="00624E7D"/>
    <w:rsid w:val="00625465"/>
    <w:rsid w:val="00630294"/>
    <w:rsid w:val="00630792"/>
    <w:rsid w:val="00630F1E"/>
    <w:rsid w:val="006311BB"/>
    <w:rsid w:val="00635467"/>
    <w:rsid w:val="00635F37"/>
    <w:rsid w:val="00637A50"/>
    <w:rsid w:val="00640A43"/>
    <w:rsid w:val="006413D9"/>
    <w:rsid w:val="0064524E"/>
    <w:rsid w:val="00645744"/>
    <w:rsid w:val="006469B4"/>
    <w:rsid w:val="00646A78"/>
    <w:rsid w:val="00651140"/>
    <w:rsid w:val="00651E8E"/>
    <w:rsid w:val="006542C9"/>
    <w:rsid w:val="00654FEE"/>
    <w:rsid w:val="00655CCA"/>
    <w:rsid w:val="00655DC0"/>
    <w:rsid w:val="00660585"/>
    <w:rsid w:val="0066138A"/>
    <w:rsid w:val="00662BEF"/>
    <w:rsid w:val="00665595"/>
    <w:rsid w:val="00666AEB"/>
    <w:rsid w:val="00666F93"/>
    <w:rsid w:val="006722B1"/>
    <w:rsid w:val="006726B8"/>
    <w:rsid w:val="00672759"/>
    <w:rsid w:val="00673F17"/>
    <w:rsid w:val="006764DD"/>
    <w:rsid w:val="00677073"/>
    <w:rsid w:val="006800F3"/>
    <w:rsid w:val="00682395"/>
    <w:rsid w:val="00686433"/>
    <w:rsid w:val="00686F19"/>
    <w:rsid w:val="00687F83"/>
    <w:rsid w:val="00692641"/>
    <w:rsid w:val="00692644"/>
    <w:rsid w:val="00696512"/>
    <w:rsid w:val="00696844"/>
    <w:rsid w:val="006971FB"/>
    <w:rsid w:val="006A201C"/>
    <w:rsid w:val="006A37D4"/>
    <w:rsid w:val="006A3B53"/>
    <w:rsid w:val="006A46F7"/>
    <w:rsid w:val="006A568B"/>
    <w:rsid w:val="006A6CC1"/>
    <w:rsid w:val="006A7EB8"/>
    <w:rsid w:val="006B027D"/>
    <w:rsid w:val="006B1211"/>
    <w:rsid w:val="006B1AB8"/>
    <w:rsid w:val="006B61DF"/>
    <w:rsid w:val="006B7D38"/>
    <w:rsid w:val="006C15D4"/>
    <w:rsid w:val="006C1F71"/>
    <w:rsid w:val="006D011A"/>
    <w:rsid w:val="006D1F0B"/>
    <w:rsid w:val="006D3956"/>
    <w:rsid w:val="006D4C08"/>
    <w:rsid w:val="006D5007"/>
    <w:rsid w:val="006D52FD"/>
    <w:rsid w:val="006D57EE"/>
    <w:rsid w:val="006D613F"/>
    <w:rsid w:val="006E0981"/>
    <w:rsid w:val="006E0C1C"/>
    <w:rsid w:val="006E5997"/>
    <w:rsid w:val="006E61D5"/>
    <w:rsid w:val="006F17EC"/>
    <w:rsid w:val="006F1995"/>
    <w:rsid w:val="006F6495"/>
    <w:rsid w:val="006F757A"/>
    <w:rsid w:val="006F7585"/>
    <w:rsid w:val="0070213B"/>
    <w:rsid w:val="00702A12"/>
    <w:rsid w:val="0070690B"/>
    <w:rsid w:val="007078BE"/>
    <w:rsid w:val="00707EB6"/>
    <w:rsid w:val="00711AFC"/>
    <w:rsid w:val="00712545"/>
    <w:rsid w:val="0071538B"/>
    <w:rsid w:val="00715BF8"/>
    <w:rsid w:val="0071605C"/>
    <w:rsid w:val="00721509"/>
    <w:rsid w:val="00723D53"/>
    <w:rsid w:val="0072655A"/>
    <w:rsid w:val="007306EF"/>
    <w:rsid w:val="0073262D"/>
    <w:rsid w:val="007331EC"/>
    <w:rsid w:val="00733EF9"/>
    <w:rsid w:val="00741628"/>
    <w:rsid w:val="007423D6"/>
    <w:rsid w:val="0074298E"/>
    <w:rsid w:val="007448CD"/>
    <w:rsid w:val="00750784"/>
    <w:rsid w:val="00750C1D"/>
    <w:rsid w:val="007521B0"/>
    <w:rsid w:val="0075578A"/>
    <w:rsid w:val="007559DD"/>
    <w:rsid w:val="00757039"/>
    <w:rsid w:val="00757689"/>
    <w:rsid w:val="0076055A"/>
    <w:rsid w:val="00763982"/>
    <w:rsid w:val="00765D66"/>
    <w:rsid w:val="00766C9E"/>
    <w:rsid w:val="00770F2B"/>
    <w:rsid w:val="0077120E"/>
    <w:rsid w:val="00771B46"/>
    <w:rsid w:val="007724DD"/>
    <w:rsid w:val="00772B63"/>
    <w:rsid w:val="00772C99"/>
    <w:rsid w:val="00773264"/>
    <w:rsid w:val="00773B50"/>
    <w:rsid w:val="00775824"/>
    <w:rsid w:val="0077E928"/>
    <w:rsid w:val="00782E8B"/>
    <w:rsid w:val="0078327B"/>
    <w:rsid w:val="007835E6"/>
    <w:rsid w:val="007837DF"/>
    <w:rsid w:val="00783BA5"/>
    <w:rsid w:val="0078469E"/>
    <w:rsid w:val="007852D0"/>
    <w:rsid w:val="0078673F"/>
    <w:rsid w:val="0078785A"/>
    <w:rsid w:val="00790B6A"/>
    <w:rsid w:val="00793330"/>
    <w:rsid w:val="00794521"/>
    <w:rsid w:val="007958ED"/>
    <w:rsid w:val="007974F9"/>
    <w:rsid w:val="007A01F4"/>
    <w:rsid w:val="007A6BC6"/>
    <w:rsid w:val="007A6F75"/>
    <w:rsid w:val="007B0104"/>
    <w:rsid w:val="007B0817"/>
    <w:rsid w:val="007B0D28"/>
    <w:rsid w:val="007B0DFF"/>
    <w:rsid w:val="007B1C27"/>
    <w:rsid w:val="007B1C78"/>
    <w:rsid w:val="007B27CD"/>
    <w:rsid w:val="007B3384"/>
    <w:rsid w:val="007B460C"/>
    <w:rsid w:val="007B4831"/>
    <w:rsid w:val="007B500C"/>
    <w:rsid w:val="007B7221"/>
    <w:rsid w:val="007C1F35"/>
    <w:rsid w:val="007C4851"/>
    <w:rsid w:val="007C4ED9"/>
    <w:rsid w:val="007C626D"/>
    <w:rsid w:val="007C64E6"/>
    <w:rsid w:val="007C7D33"/>
    <w:rsid w:val="007D0B7F"/>
    <w:rsid w:val="007D1F15"/>
    <w:rsid w:val="007D27DA"/>
    <w:rsid w:val="007D6D1D"/>
    <w:rsid w:val="007D75F1"/>
    <w:rsid w:val="007D78B2"/>
    <w:rsid w:val="007E0158"/>
    <w:rsid w:val="007E14E1"/>
    <w:rsid w:val="007E2B3E"/>
    <w:rsid w:val="007E5D23"/>
    <w:rsid w:val="007F0CD9"/>
    <w:rsid w:val="007F1C81"/>
    <w:rsid w:val="007F1E61"/>
    <w:rsid w:val="007F5C4E"/>
    <w:rsid w:val="007F61EF"/>
    <w:rsid w:val="007F6B75"/>
    <w:rsid w:val="00800DD6"/>
    <w:rsid w:val="008035F6"/>
    <w:rsid w:val="00804532"/>
    <w:rsid w:val="00805594"/>
    <w:rsid w:val="00805ABD"/>
    <w:rsid w:val="00806C16"/>
    <w:rsid w:val="00807DAC"/>
    <w:rsid w:val="008100BF"/>
    <w:rsid w:val="00814352"/>
    <w:rsid w:val="0081476A"/>
    <w:rsid w:val="00815D83"/>
    <w:rsid w:val="00817A7C"/>
    <w:rsid w:val="00821464"/>
    <w:rsid w:val="008216CB"/>
    <w:rsid w:val="00824BE6"/>
    <w:rsid w:val="00824C20"/>
    <w:rsid w:val="008266D2"/>
    <w:rsid w:val="00826824"/>
    <w:rsid w:val="00827720"/>
    <w:rsid w:val="00827E6B"/>
    <w:rsid w:val="0083053F"/>
    <w:rsid w:val="008329D6"/>
    <w:rsid w:val="00837A0C"/>
    <w:rsid w:val="00840509"/>
    <w:rsid w:val="00840CD5"/>
    <w:rsid w:val="008427A1"/>
    <w:rsid w:val="00844DE0"/>
    <w:rsid w:val="00844FEE"/>
    <w:rsid w:val="00845F6C"/>
    <w:rsid w:val="00850AE2"/>
    <w:rsid w:val="0085125D"/>
    <w:rsid w:val="008518EB"/>
    <w:rsid w:val="008526B5"/>
    <w:rsid w:val="008541CC"/>
    <w:rsid w:val="008545E8"/>
    <w:rsid w:val="008547B3"/>
    <w:rsid w:val="00854CC8"/>
    <w:rsid w:val="0085520F"/>
    <w:rsid w:val="00856EC4"/>
    <w:rsid w:val="008573F5"/>
    <w:rsid w:val="00857B4C"/>
    <w:rsid w:val="00857FCB"/>
    <w:rsid w:val="008630CC"/>
    <w:rsid w:val="008656B9"/>
    <w:rsid w:val="008666D6"/>
    <w:rsid w:val="008673F9"/>
    <w:rsid w:val="00867D4F"/>
    <w:rsid w:val="0087002A"/>
    <w:rsid w:val="0087017C"/>
    <w:rsid w:val="00871AA0"/>
    <w:rsid w:val="00872931"/>
    <w:rsid w:val="008734A7"/>
    <w:rsid w:val="00874A4F"/>
    <w:rsid w:val="00874F12"/>
    <w:rsid w:val="0087514C"/>
    <w:rsid w:val="00875890"/>
    <w:rsid w:val="00877A26"/>
    <w:rsid w:val="00877F6C"/>
    <w:rsid w:val="00880503"/>
    <w:rsid w:val="0088073D"/>
    <w:rsid w:val="00881C85"/>
    <w:rsid w:val="008826AC"/>
    <w:rsid w:val="008827B1"/>
    <w:rsid w:val="0088444B"/>
    <w:rsid w:val="00885D9F"/>
    <w:rsid w:val="0088690A"/>
    <w:rsid w:val="00887CEE"/>
    <w:rsid w:val="00890DA6"/>
    <w:rsid w:val="00891133"/>
    <w:rsid w:val="008922F6"/>
    <w:rsid w:val="00895229"/>
    <w:rsid w:val="00896E2F"/>
    <w:rsid w:val="00897AE5"/>
    <w:rsid w:val="008B0B84"/>
    <w:rsid w:val="008B1D7D"/>
    <w:rsid w:val="008B385C"/>
    <w:rsid w:val="008B5C37"/>
    <w:rsid w:val="008B6692"/>
    <w:rsid w:val="008C0E36"/>
    <w:rsid w:val="008C1026"/>
    <w:rsid w:val="008C1EF9"/>
    <w:rsid w:val="008C1FE5"/>
    <w:rsid w:val="008C245B"/>
    <w:rsid w:val="008C34EA"/>
    <w:rsid w:val="008C52EB"/>
    <w:rsid w:val="008C584C"/>
    <w:rsid w:val="008C5CE3"/>
    <w:rsid w:val="008C6C49"/>
    <w:rsid w:val="008D4C41"/>
    <w:rsid w:val="008E2509"/>
    <w:rsid w:val="008E3C4E"/>
    <w:rsid w:val="008E56CB"/>
    <w:rsid w:val="008E5774"/>
    <w:rsid w:val="008E6757"/>
    <w:rsid w:val="008E6799"/>
    <w:rsid w:val="008F05C0"/>
    <w:rsid w:val="008F3448"/>
    <w:rsid w:val="008F35A8"/>
    <w:rsid w:val="008F4724"/>
    <w:rsid w:val="008F6F99"/>
    <w:rsid w:val="008F78A6"/>
    <w:rsid w:val="00901A4F"/>
    <w:rsid w:val="00901B2E"/>
    <w:rsid w:val="009026C3"/>
    <w:rsid w:val="0090387B"/>
    <w:rsid w:val="00906E97"/>
    <w:rsid w:val="00911400"/>
    <w:rsid w:val="00911841"/>
    <w:rsid w:val="00912B99"/>
    <w:rsid w:val="00913301"/>
    <w:rsid w:val="009140FA"/>
    <w:rsid w:val="00920494"/>
    <w:rsid w:val="00920820"/>
    <w:rsid w:val="00922C50"/>
    <w:rsid w:val="009231D2"/>
    <w:rsid w:val="009254E7"/>
    <w:rsid w:val="00930C5E"/>
    <w:rsid w:val="00930FDC"/>
    <w:rsid w:val="009319F4"/>
    <w:rsid w:val="00932AFB"/>
    <w:rsid w:val="00933DE7"/>
    <w:rsid w:val="00934690"/>
    <w:rsid w:val="009370EE"/>
    <w:rsid w:val="00940043"/>
    <w:rsid w:val="00941C60"/>
    <w:rsid w:val="009427D6"/>
    <w:rsid w:val="00942FCF"/>
    <w:rsid w:val="009435F8"/>
    <w:rsid w:val="00943F6A"/>
    <w:rsid w:val="0094747F"/>
    <w:rsid w:val="00960C29"/>
    <w:rsid w:val="00960C5B"/>
    <w:rsid w:val="00961ACD"/>
    <w:rsid w:val="0096254D"/>
    <w:rsid w:val="0096271F"/>
    <w:rsid w:val="009646A0"/>
    <w:rsid w:val="009646A7"/>
    <w:rsid w:val="00964915"/>
    <w:rsid w:val="0096585C"/>
    <w:rsid w:val="009664B1"/>
    <w:rsid w:val="00967D46"/>
    <w:rsid w:val="00972BD8"/>
    <w:rsid w:val="009731BB"/>
    <w:rsid w:val="009750BF"/>
    <w:rsid w:val="00975153"/>
    <w:rsid w:val="00975D7D"/>
    <w:rsid w:val="00977060"/>
    <w:rsid w:val="00977C07"/>
    <w:rsid w:val="00980EA8"/>
    <w:rsid w:val="00984FD7"/>
    <w:rsid w:val="00985412"/>
    <w:rsid w:val="00985BED"/>
    <w:rsid w:val="009873AA"/>
    <w:rsid w:val="009925E2"/>
    <w:rsid w:val="00992671"/>
    <w:rsid w:val="00993C0E"/>
    <w:rsid w:val="00996DD1"/>
    <w:rsid w:val="00997E2D"/>
    <w:rsid w:val="009A1772"/>
    <w:rsid w:val="009A1DAB"/>
    <w:rsid w:val="009A316A"/>
    <w:rsid w:val="009A3383"/>
    <w:rsid w:val="009A4BE1"/>
    <w:rsid w:val="009A5537"/>
    <w:rsid w:val="009A5833"/>
    <w:rsid w:val="009A664B"/>
    <w:rsid w:val="009A7030"/>
    <w:rsid w:val="009A736C"/>
    <w:rsid w:val="009B010C"/>
    <w:rsid w:val="009B2AF4"/>
    <w:rsid w:val="009B3378"/>
    <w:rsid w:val="009B4D6F"/>
    <w:rsid w:val="009B4DB8"/>
    <w:rsid w:val="009B55E0"/>
    <w:rsid w:val="009B6ECE"/>
    <w:rsid w:val="009B7396"/>
    <w:rsid w:val="009C00E0"/>
    <w:rsid w:val="009C2C04"/>
    <w:rsid w:val="009C2C70"/>
    <w:rsid w:val="009C2E52"/>
    <w:rsid w:val="009C3F56"/>
    <w:rsid w:val="009C4489"/>
    <w:rsid w:val="009C6B38"/>
    <w:rsid w:val="009C73F6"/>
    <w:rsid w:val="009D0779"/>
    <w:rsid w:val="009D45F0"/>
    <w:rsid w:val="009D6525"/>
    <w:rsid w:val="009D67A7"/>
    <w:rsid w:val="009D70DA"/>
    <w:rsid w:val="009D73F3"/>
    <w:rsid w:val="009E1B94"/>
    <w:rsid w:val="009E2502"/>
    <w:rsid w:val="009E39C8"/>
    <w:rsid w:val="009E4965"/>
    <w:rsid w:val="009E7F05"/>
    <w:rsid w:val="009F0A61"/>
    <w:rsid w:val="009F1932"/>
    <w:rsid w:val="009F3380"/>
    <w:rsid w:val="009F57CC"/>
    <w:rsid w:val="00A01B33"/>
    <w:rsid w:val="00A04079"/>
    <w:rsid w:val="00A041C2"/>
    <w:rsid w:val="00A06381"/>
    <w:rsid w:val="00A07962"/>
    <w:rsid w:val="00A07E96"/>
    <w:rsid w:val="00A07FC5"/>
    <w:rsid w:val="00A07FDE"/>
    <w:rsid w:val="00A103C5"/>
    <w:rsid w:val="00A11B66"/>
    <w:rsid w:val="00A13830"/>
    <w:rsid w:val="00A1400C"/>
    <w:rsid w:val="00A1475C"/>
    <w:rsid w:val="00A155DC"/>
    <w:rsid w:val="00A15DB2"/>
    <w:rsid w:val="00A17140"/>
    <w:rsid w:val="00A21F01"/>
    <w:rsid w:val="00A22AB2"/>
    <w:rsid w:val="00A22B9C"/>
    <w:rsid w:val="00A311AF"/>
    <w:rsid w:val="00A316A5"/>
    <w:rsid w:val="00A33258"/>
    <w:rsid w:val="00A33847"/>
    <w:rsid w:val="00A338DF"/>
    <w:rsid w:val="00A3584D"/>
    <w:rsid w:val="00A37429"/>
    <w:rsid w:val="00A40249"/>
    <w:rsid w:val="00A40530"/>
    <w:rsid w:val="00A478E3"/>
    <w:rsid w:val="00A50053"/>
    <w:rsid w:val="00A50654"/>
    <w:rsid w:val="00A518CD"/>
    <w:rsid w:val="00A51A16"/>
    <w:rsid w:val="00A5212B"/>
    <w:rsid w:val="00A53BF8"/>
    <w:rsid w:val="00A53E9E"/>
    <w:rsid w:val="00A56272"/>
    <w:rsid w:val="00A6248C"/>
    <w:rsid w:val="00A62935"/>
    <w:rsid w:val="00A6548A"/>
    <w:rsid w:val="00A65966"/>
    <w:rsid w:val="00A65CDD"/>
    <w:rsid w:val="00A66E90"/>
    <w:rsid w:val="00A70260"/>
    <w:rsid w:val="00A70928"/>
    <w:rsid w:val="00A71A3B"/>
    <w:rsid w:val="00A728E6"/>
    <w:rsid w:val="00A745F1"/>
    <w:rsid w:val="00A770AF"/>
    <w:rsid w:val="00A77EB1"/>
    <w:rsid w:val="00A8107D"/>
    <w:rsid w:val="00A8138E"/>
    <w:rsid w:val="00A8532A"/>
    <w:rsid w:val="00A85DD7"/>
    <w:rsid w:val="00A86277"/>
    <w:rsid w:val="00A87BC9"/>
    <w:rsid w:val="00A87C5E"/>
    <w:rsid w:val="00A91DA5"/>
    <w:rsid w:val="00A944AC"/>
    <w:rsid w:val="00A958BD"/>
    <w:rsid w:val="00A95AF8"/>
    <w:rsid w:val="00A96D90"/>
    <w:rsid w:val="00AA06BC"/>
    <w:rsid w:val="00AA0B7F"/>
    <w:rsid w:val="00AA1322"/>
    <w:rsid w:val="00AA1943"/>
    <w:rsid w:val="00AA1AD7"/>
    <w:rsid w:val="00AA2DC3"/>
    <w:rsid w:val="00AA3C6A"/>
    <w:rsid w:val="00AA5154"/>
    <w:rsid w:val="00AA71E1"/>
    <w:rsid w:val="00AB1016"/>
    <w:rsid w:val="00AB162F"/>
    <w:rsid w:val="00AC0E57"/>
    <w:rsid w:val="00AC1A51"/>
    <w:rsid w:val="00AC3C8B"/>
    <w:rsid w:val="00AC43D4"/>
    <w:rsid w:val="00AC5050"/>
    <w:rsid w:val="00AC6737"/>
    <w:rsid w:val="00AD3B26"/>
    <w:rsid w:val="00AD6D2E"/>
    <w:rsid w:val="00AE0781"/>
    <w:rsid w:val="00AE125B"/>
    <w:rsid w:val="00AE39C1"/>
    <w:rsid w:val="00AE5A57"/>
    <w:rsid w:val="00AE6307"/>
    <w:rsid w:val="00AF0DC6"/>
    <w:rsid w:val="00AF181D"/>
    <w:rsid w:val="00AF3FD1"/>
    <w:rsid w:val="00AF4876"/>
    <w:rsid w:val="00AF5257"/>
    <w:rsid w:val="00AF52F5"/>
    <w:rsid w:val="00AF6473"/>
    <w:rsid w:val="00B00B7C"/>
    <w:rsid w:val="00B04E4E"/>
    <w:rsid w:val="00B05822"/>
    <w:rsid w:val="00B07985"/>
    <w:rsid w:val="00B21555"/>
    <w:rsid w:val="00B2177C"/>
    <w:rsid w:val="00B21BE1"/>
    <w:rsid w:val="00B21FAC"/>
    <w:rsid w:val="00B2331F"/>
    <w:rsid w:val="00B234E4"/>
    <w:rsid w:val="00B2486E"/>
    <w:rsid w:val="00B25619"/>
    <w:rsid w:val="00B26516"/>
    <w:rsid w:val="00B27565"/>
    <w:rsid w:val="00B27A24"/>
    <w:rsid w:val="00B33172"/>
    <w:rsid w:val="00B351C3"/>
    <w:rsid w:val="00B37480"/>
    <w:rsid w:val="00B37A68"/>
    <w:rsid w:val="00B4017F"/>
    <w:rsid w:val="00B4168E"/>
    <w:rsid w:val="00B41E19"/>
    <w:rsid w:val="00B43003"/>
    <w:rsid w:val="00B451EC"/>
    <w:rsid w:val="00B460F1"/>
    <w:rsid w:val="00B465E3"/>
    <w:rsid w:val="00B4791C"/>
    <w:rsid w:val="00B50325"/>
    <w:rsid w:val="00B53CDE"/>
    <w:rsid w:val="00B576CA"/>
    <w:rsid w:val="00B57F47"/>
    <w:rsid w:val="00B61193"/>
    <w:rsid w:val="00B613EC"/>
    <w:rsid w:val="00B72CBC"/>
    <w:rsid w:val="00B742D8"/>
    <w:rsid w:val="00B74C37"/>
    <w:rsid w:val="00B76163"/>
    <w:rsid w:val="00B80520"/>
    <w:rsid w:val="00B823B1"/>
    <w:rsid w:val="00B83B9B"/>
    <w:rsid w:val="00B85260"/>
    <w:rsid w:val="00B86C11"/>
    <w:rsid w:val="00B90E6A"/>
    <w:rsid w:val="00B914AF"/>
    <w:rsid w:val="00B93830"/>
    <w:rsid w:val="00B95931"/>
    <w:rsid w:val="00BA28A0"/>
    <w:rsid w:val="00BA67D3"/>
    <w:rsid w:val="00BB185D"/>
    <w:rsid w:val="00BB1955"/>
    <w:rsid w:val="00BB20FF"/>
    <w:rsid w:val="00BB2E88"/>
    <w:rsid w:val="00BB4F25"/>
    <w:rsid w:val="00BC1CB7"/>
    <w:rsid w:val="00BC539E"/>
    <w:rsid w:val="00BC60DC"/>
    <w:rsid w:val="00BD07DC"/>
    <w:rsid w:val="00BD4272"/>
    <w:rsid w:val="00BD6C6B"/>
    <w:rsid w:val="00BE296B"/>
    <w:rsid w:val="00BE2D57"/>
    <w:rsid w:val="00BE4649"/>
    <w:rsid w:val="00BE4715"/>
    <w:rsid w:val="00BE723B"/>
    <w:rsid w:val="00BF13E7"/>
    <w:rsid w:val="00BF15D1"/>
    <w:rsid w:val="00BF2AD1"/>
    <w:rsid w:val="00C0141C"/>
    <w:rsid w:val="00C01D25"/>
    <w:rsid w:val="00C109DB"/>
    <w:rsid w:val="00C115EF"/>
    <w:rsid w:val="00C12C31"/>
    <w:rsid w:val="00C15567"/>
    <w:rsid w:val="00C17814"/>
    <w:rsid w:val="00C20DC9"/>
    <w:rsid w:val="00C22599"/>
    <w:rsid w:val="00C23FF5"/>
    <w:rsid w:val="00C242BD"/>
    <w:rsid w:val="00C2479A"/>
    <w:rsid w:val="00C24D79"/>
    <w:rsid w:val="00C250AA"/>
    <w:rsid w:val="00C27681"/>
    <w:rsid w:val="00C309C1"/>
    <w:rsid w:val="00C31CB6"/>
    <w:rsid w:val="00C329BC"/>
    <w:rsid w:val="00C32D8D"/>
    <w:rsid w:val="00C332D9"/>
    <w:rsid w:val="00C36671"/>
    <w:rsid w:val="00C37745"/>
    <w:rsid w:val="00C40464"/>
    <w:rsid w:val="00C42533"/>
    <w:rsid w:val="00C44B16"/>
    <w:rsid w:val="00C45E4B"/>
    <w:rsid w:val="00C468FF"/>
    <w:rsid w:val="00C46B18"/>
    <w:rsid w:val="00C51F95"/>
    <w:rsid w:val="00C52713"/>
    <w:rsid w:val="00C5371A"/>
    <w:rsid w:val="00C55BC8"/>
    <w:rsid w:val="00C57251"/>
    <w:rsid w:val="00C57444"/>
    <w:rsid w:val="00C6694F"/>
    <w:rsid w:val="00C67C7A"/>
    <w:rsid w:val="00C7237A"/>
    <w:rsid w:val="00C74232"/>
    <w:rsid w:val="00C7641D"/>
    <w:rsid w:val="00C76D5C"/>
    <w:rsid w:val="00C80B61"/>
    <w:rsid w:val="00C81DE4"/>
    <w:rsid w:val="00C85A27"/>
    <w:rsid w:val="00C8617D"/>
    <w:rsid w:val="00C87387"/>
    <w:rsid w:val="00C92B60"/>
    <w:rsid w:val="00C94135"/>
    <w:rsid w:val="00CA0256"/>
    <w:rsid w:val="00CA0E5D"/>
    <w:rsid w:val="00CA1B56"/>
    <w:rsid w:val="00CA3FFC"/>
    <w:rsid w:val="00CA56D4"/>
    <w:rsid w:val="00CA6483"/>
    <w:rsid w:val="00CB0148"/>
    <w:rsid w:val="00CB0B92"/>
    <w:rsid w:val="00CB0DF7"/>
    <w:rsid w:val="00CB283A"/>
    <w:rsid w:val="00CB43AB"/>
    <w:rsid w:val="00CB5D2B"/>
    <w:rsid w:val="00CB699A"/>
    <w:rsid w:val="00CB6E70"/>
    <w:rsid w:val="00CC0CCA"/>
    <w:rsid w:val="00CC101E"/>
    <w:rsid w:val="00CC3CE2"/>
    <w:rsid w:val="00CC6DB7"/>
    <w:rsid w:val="00CD1354"/>
    <w:rsid w:val="00CD2E08"/>
    <w:rsid w:val="00CD33AC"/>
    <w:rsid w:val="00CD38BF"/>
    <w:rsid w:val="00CD3908"/>
    <w:rsid w:val="00CD5A27"/>
    <w:rsid w:val="00CE1EE7"/>
    <w:rsid w:val="00CE3B6C"/>
    <w:rsid w:val="00CE46AF"/>
    <w:rsid w:val="00CE5D51"/>
    <w:rsid w:val="00CF0036"/>
    <w:rsid w:val="00CF0137"/>
    <w:rsid w:val="00CF25CD"/>
    <w:rsid w:val="00CF4A3F"/>
    <w:rsid w:val="00CF54AD"/>
    <w:rsid w:val="00D0152B"/>
    <w:rsid w:val="00D01C2E"/>
    <w:rsid w:val="00D03250"/>
    <w:rsid w:val="00D0410B"/>
    <w:rsid w:val="00D06B6E"/>
    <w:rsid w:val="00D116EC"/>
    <w:rsid w:val="00D11880"/>
    <w:rsid w:val="00D136D1"/>
    <w:rsid w:val="00D148E1"/>
    <w:rsid w:val="00D14CB4"/>
    <w:rsid w:val="00D2140B"/>
    <w:rsid w:val="00D21F0A"/>
    <w:rsid w:val="00D248D5"/>
    <w:rsid w:val="00D259E1"/>
    <w:rsid w:val="00D31A57"/>
    <w:rsid w:val="00D32C6F"/>
    <w:rsid w:val="00D3317B"/>
    <w:rsid w:val="00D33AD8"/>
    <w:rsid w:val="00D3412D"/>
    <w:rsid w:val="00D35A29"/>
    <w:rsid w:val="00D35F6E"/>
    <w:rsid w:val="00D364BD"/>
    <w:rsid w:val="00D4449C"/>
    <w:rsid w:val="00D45398"/>
    <w:rsid w:val="00D46277"/>
    <w:rsid w:val="00D503BA"/>
    <w:rsid w:val="00D5155A"/>
    <w:rsid w:val="00D52BB1"/>
    <w:rsid w:val="00D550D9"/>
    <w:rsid w:val="00D553A5"/>
    <w:rsid w:val="00D57810"/>
    <w:rsid w:val="00D607F3"/>
    <w:rsid w:val="00D60EE9"/>
    <w:rsid w:val="00D6136D"/>
    <w:rsid w:val="00D63BC4"/>
    <w:rsid w:val="00D648CF"/>
    <w:rsid w:val="00D6563C"/>
    <w:rsid w:val="00D66E71"/>
    <w:rsid w:val="00D67B24"/>
    <w:rsid w:val="00D706B9"/>
    <w:rsid w:val="00D706D9"/>
    <w:rsid w:val="00D71E16"/>
    <w:rsid w:val="00D73BAB"/>
    <w:rsid w:val="00D745D7"/>
    <w:rsid w:val="00D748B1"/>
    <w:rsid w:val="00D84DDE"/>
    <w:rsid w:val="00D858D2"/>
    <w:rsid w:val="00D85FC5"/>
    <w:rsid w:val="00D861C2"/>
    <w:rsid w:val="00D86D0E"/>
    <w:rsid w:val="00D87DAC"/>
    <w:rsid w:val="00D9145B"/>
    <w:rsid w:val="00D9175A"/>
    <w:rsid w:val="00D919EE"/>
    <w:rsid w:val="00D92EEE"/>
    <w:rsid w:val="00D95E6D"/>
    <w:rsid w:val="00D9614B"/>
    <w:rsid w:val="00DA1193"/>
    <w:rsid w:val="00DA3B54"/>
    <w:rsid w:val="00DA5C4E"/>
    <w:rsid w:val="00DA6227"/>
    <w:rsid w:val="00DA6365"/>
    <w:rsid w:val="00DA6F0C"/>
    <w:rsid w:val="00DA7CB3"/>
    <w:rsid w:val="00DB06E6"/>
    <w:rsid w:val="00DB2BE7"/>
    <w:rsid w:val="00DB6A81"/>
    <w:rsid w:val="00DC1C79"/>
    <w:rsid w:val="00DC409D"/>
    <w:rsid w:val="00DC48F9"/>
    <w:rsid w:val="00DC4D7A"/>
    <w:rsid w:val="00DC4FAC"/>
    <w:rsid w:val="00DD03FC"/>
    <w:rsid w:val="00DD20E1"/>
    <w:rsid w:val="00DD568A"/>
    <w:rsid w:val="00DD7001"/>
    <w:rsid w:val="00DD7BB2"/>
    <w:rsid w:val="00DE0766"/>
    <w:rsid w:val="00DE2812"/>
    <w:rsid w:val="00DE29B3"/>
    <w:rsid w:val="00DE2C03"/>
    <w:rsid w:val="00DE55BF"/>
    <w:rsid w:val="00DF08F9"/>
    <w:rsid w:val="00DF18DE"/>
    <w:rsid w:val="00DF4A24"/>
    <w:rsid w:val="00E00520"/>
    <w:rsid w:val="00E020D3"/>
    <w:rsid w:val="00E04BF3"/>
    <w:rsid w:val="00E06A03"/>
    <w:rsid w:val="00E06A83"/>
    <w:rsid w:val="00E10806"/>
    <w:rsid w:val="00E1197C"/>
    <w:rsid w:val="00E11B97"/>
    <w:rsid w:val="00E12AF3"/>
    <w:rsid w:val="00E13D6F"/>
    <w:rsid w:val="00E13E67"/>
    <w:rsid w:val="00E224F3"/>
    <w:rsid w:val="00E229A8"/>
    <w:rsid w:val="00E238E8"/>
    <w:rsid w:val="00E23B39"/>
    <w:rsid w:val="00E24E69"/>
    <w:rsid w:val="00E252BC"/>
    <w:rsid w:val="00E25B0A"/>
    <w:rsid w:val="00E31016"/>
    <w:rsid w:val="00E3697B"/>
    <w:rsid w:val="00E373CE"/>
    <w:rsid w:val="00E412E4"/>
    <w:rsid w:val="00E41C63"/>
    <w:rsid w:val="00E442FA"/>
    <w:rsid w:val="00E44470"/>
    <w:rsid w:val="00E46730"/>
    <w:rsid w:val="00E501C5"/>
    <w:rsid w:val="00E51BFA"/>
    <w:rsid w:val="00E56A12"/>
    <w:rsid w:val="00E57FE9"/>
    <w:rsid w:val="00E607E4"/>
    <w:rsid w:val="00E60A5B"/>
    <w:rsid w:val="00E70940"/>
    <w:rsid w:val="00E71250"/>
    <w:rsid w:val="00E73812"/>
    <w:rsid w:val="00E759E1"/>
    <w:rsid w:val="00E778B9"/>
    <w:rsid w:val="00E77EC0"/>
    <w:rsid w:val="00E83EAC"/>
    <w:rsid w:val="00E84906"/>
    <w:rsid w:val="00E87A6D"/>
    <w:rsid w:val="00E87F38"/>
    <w:rsid w:val="00E91283"/>
    <w:rsid w:val="00E94967"/>
    <w:rsid w:val="00EA203C"/>
    <w:rsid w:val="00EA3726"/>
    <w:rsid w:val="00EA3AAF"/>
    <w:rsid w:val="00EA47DA"/>
    <w:rsid w:val="00EA490F"/>
    <w:rsid w:val="00EA5F30"/>
    <w:rsid w:val="00EB06A6"/>
    <w:rsid w:val="00EB0D74"/>
    <w:rsid w:val="00EB1243"/>
    <w:rsid w:val="00EB163B"/>
    <w:rsid w:val="00EB24DA"/>
    <w:rsid w:val="00EB362B"/>
    <w:rsid w:val="00EB40BA"/>
    <w:rsid w:val="00EB5209"/>
    <w:rsid w:val="00EC3FEB"/>
    <w:rsid w:val="00EC4E2E"/>
    <w:rsid w:val="00EC5CDB"/>
    <w:rsid w:val="00ED043A"/>
    <w:rsid w:val="00ED2777"/>
    <w:rsid w:val="00ED3FD8"/>
    <w:rsid w:val="00ED4CE3"/>
    <w:rsid w:val="00ED5043"/>
    <w:rsid w:val="00ED57A0"/>
    <w:rsid w:val="00ED57C7"/>
    <w:rsid w:val="00ED6BD8"/>
    <w:rsid w:val="00ED77A3"/>
    <w:rsid w:val="00EE0F51"/>
    <w:rsid w:val="00EE17D8"/>
    <w:rsid w:val="00EE2BB9"/>
    <w:rsid w:val="00EE4111"/>
    <w:rsid w:val="00EE51ED"/>
    <w:rsid w:val="00EE56C5"/>
    <w:rsid w:val="00EE6875"/>
    <w:rsid w:val="00EE6B77"/>
    <w:rsid w:val="00EE7AD9"/>
    <w:rsid w:val="00EF013C"/>
    <w:rsid w:val="00EF162F"/>
    <w:rsid w:val="00EF2AE6"/>
    <w:rsid w:val="00F058DA"/>
    <w:rsid w:val="00F069C1"/>
    <w:rsid w:val="00F07ACE"/>
    <w:rsid w:val="00F07BC1"/>
    <w:rsid w:val="00F10484"/>
    <w:rsid w:val="00F12A4C"/>
    <w:rsid w:val="00F12E9C"/>
    <w:rsid w:val="00F13B24"/>
    <w:rsid w:val="00F13BE5"/>
    <w:rsid w:val="00F16CE6"/>
    <w:rsid w:val="00F172A9"/>
    <w:rsid w:val="00F20E52"/>
    <w:rsid w:val="00F256BC"/>
    <w:rsid w:val="00F30A75"/>
    <w:rsid w:val="00F31096"/>
    <w:rsid w:val="00F33390"/>
    <w:rsid w:val="00F346CC"/>
    <w:rsid w:val="00F3487F"/>
    <w:rsid w:val="00F3680B"/>
    <w:rsid w:val="00F36BEA"/>
    <w:rsid w:val="00F41A21"/>
    <w:rsid w:val="00F428C3"/>
    <w:rsid w:val="00F42D22"/>
    <w:rsid w:val="00F431A3"/>
    <w:rsid w:val="00F46133"/>
    <w:rsid w:val="00F554BE"/>
    <w:rsid w:val="00F5633C"/>
    <w:rsid w:val="00F56930"/>
    <w:rsid w:val="00F62A08"/>
    <w:rsid w:val="00F630B2"/>
    <w:rsid w:val="00F633D6"/>
    <w:rsid w:val="00F63F0E"/>
    <w:rsid w:val="00F66AFB"/>
    <w:rsid w:val="00F70D31"/>
    <w:rsid w:val="00F7114C"/>
    <w:rsid w:val="00F71926"/>
    <w:rsid w:val="00F71B14"/>
    <w:rsid w:val="00F72290"/>
    <w:rsid w:val="00F7393E"/>
    <w:rsid w:val="00F75E7B"/>
    <w:rsid w:val="00F76736"/>
    <w:rsid w:val="00F8020D"/>
    <w:rsid w:val="00F81F3E"/>
    <w:rsid w:val="00F8545F"/>
    <w:rsid w:val="00F927C1"/>
    <w:rsid w:val="00F95DD6"/>
    <w:rsid w:val="00F9609C"/>
    <w:rsid w:val="00FA0CBA"/>
    <w:rsid w:val="00FA2053"/>
    <w:rsid w:val="00FA2DA8"/>
    <w:rsid w:val="00FA363A"/>
    <w:rsid w:val="00FA3B97"/>
    <w:rsid w:val="00FA3C43"/>
    <w:rsid w:val="00FA4EED"/>
    <w:rsid w:val="00FA5F89"/>
    <w:rsid w:val="00FB0CB0"/>
    <w:rsid w:val="00FB2FE6"/>
    <w:rsid w:val="00FB3B01"/>
    <w:rsid w:val="00FB4DD8"/>
    <w:rsid w:val="00FB5664"/>
    <w:rsid w:val="00FB64F7"/>
    <w:rsid w:val="00FB7801"/>
    <w:rsid w:val="00FC081F"/>
    <w:rsid w:val="00FC0DB9"/>
    <w:rsid w:val="00FC4FCE"/>
    <w:rsid w:val="00FC55BF"/>
    <w:rsid w:val="00FC63F0"/>
    <w:rsid w:val="00FC796C"/>
    <w:rsid w:val="00FD27DF"/>
    <w:rsid w:val="00FD2DAF"/>
    <w:rsid w:val="00FD4488"/>
    <w:rsid w:val="00FD5E78"/>
    <w:rsid w:val="00FD7A82"/>
    <w:rsid w:val="00FE053B"/>
    <w:rsid w:val="00FE3BB3"/>
    <w:rsid w:val="00FE4FFB"/>
    <w:rsid w:val="00FE7E47"/>
    <w:rsid w:val="00FF2768"/>
    <w:rsid w:val="00FF31E1"/>
    <w:rsid w:val="00FF71AE"/>
    <w:rsid w:val="038435B7"/>
    <w:rsid w:val="0477A2FA"/>
    <w:rsid w:val="04CE679C"/>
    <w:rsid w:val="0539FE7D"/>
    <w:rsid w:val="05DC1E4C"/>
    <w:rsid w:val="0741E8DC"/>
    <w:rsid w:val="0778C8E4"/>
    <w:rsid w:val="080AC56E"/>
    <w:rsid w:val="08652AE7"/>
    <w:rsid w:val="08B64180"/>
    <w:rsid w:val="0901928E"/>
    <w:rsid w:val="091B0317"/>
    <w:rsid w:val="0B36896E"/>
    <w:rsid w:val="0D4541BA"/>
    <w:rsid w:val="0FCFA763"/>
    <w:rsid w:val="0FDCD2B2"/>
    <w:rsid w:val="10241B54"/>
    <w:rsid w:val="10B8CE07"/>
    <w:rsid w:val="110FD943"/>
    <w:rsid w:val="1233AE46"/>
    <w:rsid w:val="125A725C"/>
    <w:rsid w:val="12E9C6DC"/>
    <w:rsid w:val="1375417E"/>
    <w:rsid w:val="15512BCC"/>
    <w:rsid w:val="16F83AEC"/>
    <w:rsid w:val="17478436"/>
    <w:rsid w:val="1761B9B5"/>
    <w:rsid w:val="1A72D7A2"/>
    <w:rsid w:val="1EE638D8"/>
    <w:rsid w:val="1FC90FEC"/>
    <w:rsid w:val="228AB35C"/>
    <w:rsid w:val="23C51EAB"/>
    <w:rsid w:val="240BDD3E"/>
    <w:rsid w:val="240E1B63"/>
    <w:rsid w:val="24462E02"/>
    <w:rsid w:val="246F9966"/>
    <w:rsid w:val="25FCD5FD"/>
    <w:rsid w:val="287FBBF0"/>
    <w:rsid w:val="297D174D"/>
    <w:rsid w:val="2AA85137"/>
    <w:rsid w:val="2B71BDC4"/>
    <w:rsid w:val="2C6F8D18"/>
    <w:rsid w:val="2DD9DDED"/>
    <w:rsid w:val="2E1D43B9"/>
    <w:rsid w:val="2F3AC900"/>
    <w:rsid w:val="301206E6"/>
    <w:rsid w:val="309AC338"/>
    <w:rsid w:val="35672BB5"/>
    <w:rsid w:val="35E3B1EB"/>
    <w:rsid w:val="380A8B2B"/>
    <w:rsid w:val="38793352"/>
    <w:rsid w:val="390996A5"/>
    <w:rsid w:val="3969BBD1"/>
    <w:rsid w:val="39A711EE"/>
    <w:rsid w:val="39F77E42"/>
    <w:rsid w:val="3BC85CCB"/>
    <w:rsid w:val="3C11A3D6"/>
    <w:rsid w:val="3E85DD4D"/>
    <w:rsid w:val="3ED01CB9"/>
    <w:rsid w:val="3EEB8D7D"/>
    <w:rsid w:val="414E5356"/>
    <w:rsid w:val="41595ED2"/>
    <w:rsid w:val="4185DBD6"/>
    <w:rsid w:val="43333697"/>
    <w:rsid w:val="43BB3FC4"/>
    <w:rsid w:val="45B61C4F"/>
    <w:rsid w:val="47350B87"/>
    <w:rsid w:val="47A77C15"/>
    <w:rsid w:val="482E91DB"/>
    <w:rsid w:val="4926A3D9"/>
    <w:rsid w:val="496A49D7"/>
    <w:rsid w:val="497CBE87"/>
    <w:rsid w:val="49C3AE20"/>
    <w:rsid w:val="49D5182C"/>
    <w:rsid w:val="4A296799"/>
    <w:rsid w:val="4C08A299"/>
    <w:rsid w:val="4DB3AE66"/>
    <w:rsid w:val="4EF3790C"/>
    <w:rsid w:val="4F6CCD69"/>
    <w:rsid w:val="503C298A"/>
    <w:rsid w:val="50EC9B04"/>
    <w:rsid w:val="521EAC99"/>
    <w:rsid w:val="55296044"/>
    <w:rsid w:val="55FD2ADD"/>
    <w:rsid w:val="5608202C"/>
    <w:rsid w:val="57547DA3"/>
    <w:rsid w:val="581A2CE4"/>
    <w:rsid w:val="5BCD36FA"/>
    <w:rsid w:val="5C51785A"/>
    <w:rsid w:val="5D3C46F5"/>
    <w:rsid w:val="601321E7"/>
    <w:rsid w:val="6030A6AE"/>
    <w:rsid w:val="606EBEF3"/>
    <w:rsid w:val="633114A3"/>
    <w:rsid w:val="639923AA"/>
    <w:rsid w:val="6480A2DB"/>
    <w:rsid w:val="64D41E1C"/>
    <w:rsid w:val="6745A85D"/>
    <w:rsid w:val="67E7717F"/>
    <w:rsid w:val="684AA7D5"/>
    <w:rsid w:val="6985947B"/>
    <w:rsid w:val="6995F112"/>
    <w:rsid w:val="6AB825E9"/>
    <w:rsid w:val="6D6C6F94"/>
    <w:rsid w:val="6DE936EB"/>
    <w:rsid w:val="6E1EA70A"/>
    <w:rsid w:val="70203B94"/>
    <w:rsid w:val="707D67C3"/>
    <w:rsid w:val="712565A8"/>
    <w:rsid w:val="71955638"/>
    <w:rsid w:val="727AF7AF"/>
    <w:rsid w:val="73AFA453"/>
    <w:rsid w:val="7407679F"/>
    <w:rsid w:val="742E1062"/>
    <w:rsid w:val="75FEE473"/>
    <w:rsid w:val="771B815A"/>
    <w:rsid w:val="7A7AFA22"/>
    <w:rsid w:val="7B50C570"/>
    <w:rsid w:val="7B8D4E35"/>
    <w:rsid w:val="7BD471CD"/>
    <w:rsid w:val="7C87F4EC"/>
    <w:rsid w:val="7E0EEB38"/>
    <w:rsid w:val="7F7FF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D5F61"/>
  <w15:docId w15:val="{018BDF36-0031-4F7F-A91D-6EECDBAF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imes New Roman" w:hAnsi="Courier New"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5"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203C"/>
    <w:rPr>
      <w:rFonts w:asciiTheme="minorHAnsi" w:eastAsiaTheme="minorHAnsi" w:hAnsiTheme="minorHAnsi" w:cstheme="minorBidi"/>
      <w:kern w:val="2"/>
      <w:sz w:val="24"/>
      <w:szCs w:val="24"/>
      <w:lang w:eastAsia="en-US"/>
      <w14:ligatures w14:val="standardContextual"/>
    </w:rPr>
  </w:style>
  <w:style w:type="paragraph" w:styleId="Kop1">
    <w:name w:val="heading 1"/>
    <w:aliases w:val="Webversie, titel document"/>
    <w:basedOn w:val="Standaard"/>
    <w:next w:val="Standaard"/>
    <w:link w:val="Kop1Char"/>
    <w:uiPriority w:val="5"/>
    <w:qFormat/>
    <w:rsid w:val="003848FB"/>
    <w:pPr>
      <w:keepNext/>
      <w:spacing w:before="800" w:after="800" w:line="800" w:lineRule="atLeast"/>
      <w:outlineLvl w:val="0"/>
    </w:pPr>
    <w:rPr>
      <w:bCs/>
      <w:color w:val="002C64"/>
      <w:kern w:val="32"/>
      <w:sz w:val="60"/>
      <w:szCs w:val="32"/>
    </w:rPr>
  </w:style>
  <w:style w:type="paragraph" w:styleId="Kop2">
    <w:name w:val="heading 2"/>
    <w:aliases w:val="Kop 2 Hoofdstuktitel"/>
    <w:basedOn w:val="Standaard"/>
    <w:next w:val="Standaard"/>
    <w:link w:val="Kop2Char"/>
    <w:uiPriority w:val="1"/>
    <w:qFormat/>
    <w:rsid w:val="00B93830"/>
    <w:pPr>
      <w:spacing w:before="600" w:after="300" w:line="400" w:lineRule="atLeast"/>
      <w:outlineLvl w:val="1"/>
    </w:pPr>
    <w:rPr>
      <w:rFonts w:cs="Courier New"/>
      <w:color w:val="00A9F3"/>
      <w:sz w:val="40"/>
      <w:szCs w:val="50"/>
    </w:rPr>
  </w:style>
  <w:style w:type="paragraph" w:styleId="Kop3">
    <w:name w:val="heading 3"/>
    <w:aliases w:val="Kop 3 Paragraaftitel"/>
    <w:basedOn w:val="Standaard"/>
    <w:next w:val="Standaard"/>
    <w:link w:val="Kop3Char"/>
    <w:uiPriority w:val="1"/>
    <w:qFormat/>
    <w:rsid w:val="00B93830"/>
    <w:pPr>
      <w:keepNext/>
      <w:spacing w:before="300" w:after="240" w:line="330" w:lineRule="atLeast"/>
      <w:outlineLvl w:val="2"/>
    </w:pPr>
    <w:rPr>
      <w:bCs/>
      <w:color w:val="00A9F3"/>
      <w:szCs w:val="26"/>
    </w:rPr>
  </w:style>
  <w:style w:type="paragraph" w:styleId="Kop4">
    <w:name w:val="heading 4"/>
    <w:basedOn w:val="Standaard"/>
    <w:next w:val="Standaard"/>
    <w:link w:val="Kop4Char"/>
    <w:uiPriority w:val="1"/>
    <w:qFormat/>
    <w:rsid w:val="00B93830"/>
    <w:pPr>
      <w:keepNext/>
      <w:keepLines/>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B93830"/>
    <w:pPr>
      <w:keepNext/>
      <w:keepLines/>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B93830"/>
    <w:pPr>
      <w:keepNext/>
      <w:keepLines/>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B93830"/>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B93830"/>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B93830"/>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B93830"/>
    <w:rPr>
      <w:rFonts w:cs="Segoe UI"/>
      <w:szCs w:val="18"/>
    </w:rPr>
  </w:style>
  <w:style w:type="character" w:customStyle="1" w:styleId="BallontekstChar">
    <w:name w:val="Ballontekst Char"/>
    <w:basedOn w:val="Standaardalinea-lettertype"/>
    <w:link w:val="Ballontekst"/>
    <w:semiHidden/>
    <w:rsid w:val="00B93830"/>
    <w:rPr>
      <w:rFonts w:ascii="Arial" w:hAnsi="Arial" w:cs="Segoe UI"/>
      <w:szCs w:val="18"/>
    </w:rPr>
  </w:style>
  <w:style w:type="paragraph" w:customStyle="1" w:styleId="Colofontekst">
    <w:name w:val="Colofontekst"/>
    <w:basedOn w:val="Standaard"/>
    <w:next w:val="Standaard"/>
    <w:uiPriority w:val="4"/>
    <w:qFormat/>
    <w:rsid w:val="00B93830"/>
    <w:rPr>
      <w:sz w:val="18"/>
    </w:rPr>
  </w:style>
  <w:style w:type="character" w:styleId="GevolgdeHyperlink">
    <w:name w:val="FollowedHyperlink"/>
    <w:basedOn w:val="Standaardalinea-lettertype"/>
    <w:uiPriority w:val="4"/>
    <w:rsid w:val="00B93830"/>
    <w:rPr>
      <w:color w:val="002C64"/>
      <w:u w:val="single"/>
    </w:rPr>
  </w:style>
  <w:style w:type="character" w:styleId="Hyperlink">
    <w:name w:val="Hyperlink"/>
    <w:basedOn w:val="Standaardalinea-lettertype"/>
    <w:uiPriority w:val="99"/>
    <w:unhideWhenUsed/>
    <w:qFormat/>
    <w:rsid w:val="00B93830"/>
    <w:rPr>
      <w:color w:val="002C64"/>
      <w:u w:val="single"/>
    </w:rPr>
  </w:style>
  <w:style w:type="paragraph" w:styleId="Inhopg1">
    <w:name w:val="toc 1"/>
    <w:basedOn w:val="Standaard"/>
    <w:next w:val="Standaard"/>
    <w:autoRedefine/>
    <w:uiPriority w:val="39"/>
    <w:rsid w:val="00B93830"/>
    <w:pPr>
      <w:spacing w:after="100"/>
    </w:pPr>
  </w:style>
  <w:style w:type="paragraph" w:styleId="Inhopg2">
    <w:name w:val="toc 2"/>
    <w:basedOn w:val="Standaard"/>
    <w:next w:val="Standaard"/>
    <w:autoRedefine/>
    <w:uiPriority w:val="39"/>
    <w:unhideWhenUsed/>
    <w:rsid w:val="00B93830"/>
    <w:pPr>
      <w:spacing w:after="100"/>
    </w:pPr>
  </w:style>
  <w:style w:type="paragraph" w:styleId="Inhopg3">
    <w:name w:val="toc 3"/>
    <w:basedOn w:val="Standaard"/>
    <w:next w:val="Standaard"/>
    <w:autoRedefine/>
    <w:uiPriority w:val="39"/>
    <w:unhideWhenUsed/>
    <w:rsid w:val="00B93830"/>
    <w:pPr>
      <w:spacing w:after="100"/>
      <w:ind w:left="567"/>
    </w:pPr>
  </w:style>
  <w:style w:type="paragraph" w:styleId="Inhopg4">
    <w:name w:val="toc 4"/>
    <w:basedOn w:val="Standaard"/>
    <w:next w:val="Standaard"/>
    <w:autoRedefine/>
    <w:semiHidden/>
    <w:unhideWhenUsed/>
    <w:rsid w:val="00B93830"/>
    <w:pPr>
      <w:spacing w:after="100"/>
    </w:pPr>
  </w:style>
  <w:style w:type="paragraph" w:styleId="Inhopg5">
    <w:name w:val="toc 5"/>
    <w:basedOn w:val="Standaard"/>
    <w:next w:val="Standaard"/>
    <w:autoRedefine/>
    <w:semiHidden/>
    <w:unhideWhenUsed/>
    <w:rsid w:val="00B93830"/>
    <w:pPr>
      <w:spacing w:after="100"/>
    </w:pPr>
  </w:style>
  <w:style w:type="paragraph" w:styleId="Inhopg6">
    <w:name w:val="toc 6"/>
    <w:basedOn w:val="Standaard"/>
    <w:next w:val="Standaard"/>
    <w:autoRedefine/>
    <w:semiHidden/>
    <w:unhideWhenUsed/>
    <w:rsid w:val="00B93830"/>
    <w:pPr>
      <w:spacing w:after="100"/>
    </w:pPr>
  </w:style>
  <w:style w:type="paragraph" w:styleId="Inhopg7">
    <w:name w:val="toc 7"/>
    <w:basedOn w:val="Standaard"/>
    <w:next w:val="Standaard"/>
    <w:autoRedefine/>
    <w:semiHidden/>
    <w:unhideWhenUsed/>
    <w:rsid w:val="00B93830"/>
    <w:pPr>
      <w:spacing w:after="100"/>
    </w:pPr>
  </w:style>
  <w:style w:type="paragraph" w:styleId="Inhopg8">
    <w:name w:val="toc 8"/>
    <w:basedOn w:val="Standaard"/>
    <w:next w:val="Standaard"/>
    <w:autoRedefine/>
    <w:semiHidden/>
    <w:unhideWhenUsed/>
    <w:rsid w:val="00B93830"/>
    <w:pPr>
      <w:spacing w:after="100"/>
    </w:pPr>
  </w:style>
  <w:style w:type="paragraph" w:styleId="Inhopg9">
    <w:name w:val="toc 9"/>
    <w:basedOn w:val="Standaard"/>
    <w:next w:val="Standaard"/>
    <w:autoRedefine/>
    <w:semiHidden/>
    <w:unhideWhenUsed/>
    <w:rsid w:val="00B93830"/>
    <w:pPr>
      <w:spacing w:after="100"/>
    </w:pPr>
  </w:style>
  <w:style w:type="paragraph" w:customStyle="1" w:styleId="Introductie">
    <w:name w:val="Introductie"/>
    <w:basedOn w:val="Standaard"/>
    <w:next w:val="Standaard"/>
    <w:uiPriority w:val="2"/>
    <w:qFormat/>
    <w:rsid w:val="00B93830"/>
    <w:pPr>
      <w:spacing w:after="250" w:line="330" w:lineRule="atLeast"/>
    </w:pPr>
    <w:rPr>
      <w:b/>
      <w:lang w:val="fr-FR"/>
    </w:rPr>
  </w:style>
  <w:style w:type="character" w:customStyle="1" w:styleId="Kop1Char">
    <w:name w:val="Kop 1 Char"/>
    <w:aliases w:val="Webversie Char, titel document Char"/>
    <w:link w:val="Kop1"/>
    <w:uiPriority w:val="5"/>
    <w:rsid w:val="003848FB"/>
    <w:rPr>
      <w:rFonts w:ascii="Arial" w:hAnsi="Arial"/>
      <w:bCs/>
      <w:color w:val="002C64"/>
      <w:kern w:val="32"/>
      <w:sz w:val="60"/>
      <w:szCs w:val="32"/>
    </w:rPr>
  </w:style>
  <w:style w:type="character" w:customStyle="1" w:styleId="Kop2Char">
    <w:name w:val="Kop 2 Char"/>
    <w:aliases w:val="Kop 2 Hoofdstuktitel Char"/>
    <w:link w:val="Kop2"/>
    <w:uiPriority w:val="1"/>
    <w:rsid w:val="00B93830"/>
    <w:rPr>
      <w:rFonts w:ascii="Arial" w:hAnsi="Arial" w:cs="Courier New"/>
      <w:color w:val="00A9F3"/>
      <w:sz w:val="40"/>
      <w:szCs w:val="50"/>
    </w:rPr>
  </w:style>
  <w:style w:type="character" w:customStyle="1" w:styleId="Kop3Char">
    <w:name w:val="Kop 3 Char"/>
    <w:aliases w:val="Kop 3 Paragraaftitel Char"/>
    <w:link w:val="Kop3"/>
    <w:uiPriority w:val="1"/>
    <w:rsid w:val="00B93830"/>
    <w:rPr>
      <w:rFonts w:ascii="Arial" w:hAnsi="Arial"/>
      <w:bCs/>
      <w:color w:val="00A9F3"/>
      <w:sz w:val="24"/>
      <w:szCs w:val="26"/>
    </w:rPr>
  </w:style>
  <w:style w:type="character" w:customStyle="1" w:styleId="Kop4Char">
    <w:name w:val="Kop 4 Char"/>
    <w:basedOn w:val="Standaardalinea-lettertype"/>
    <w:link w:val="Kop4"/>
    <w:uiPriority w:val="1"/>
    <w:rsid w:val="00B93830"/>
    <w:rPr>
      <w:rFonts w:ascii="Arial" w:eastAsiaTheme="majorEastAsia" w:hAnsi="Arial" w:cstheme="majorBidi"/>
      <w:b/>
      <w:iCs/>
      <w:color w:val="00A9F3"/>
    </w:rPr>
  </w:style>
  <w:style w:type="character" w:customStyle="1" w:styleId="Kop5Char">
    <w:name w:val="Kop 5 Char"/>
    <w:basedOn w:val="Standaardalinea-lettertype"/>
    <w:link w:val="Kop5"/>
    <w:uiPriority w:val="1"/>
    <w:rsid w:val="00B93830"/>
    <w:rPr>
      <w:rFonts w:ascii="Arial" w:eastAsiaTheme="majorEastAsia" w:hAnsi="Arial" w:cstheme="majorBidi"/>
      <w:b/>
      <w:i/>
      <w:color w:val="00A9F3"/>
    </w:rPr>
  </w:style>
  <w:style w:type="character" w:customStyle="1" w:styleId="Kop6Char">
    <w:name w:val="Kop 6 Char"/>
    <w:basedOn w:val="Standaardalinea-lettertype"/>
    <w:link w:val="Kop6"/>
    <w:uiPriority w:val="1"/>
    <w:rsid w:val="00B93830"/>
    <w:rPr>
      <w:rFonts w:ascii="Arial" w:eastAsiaTheme="majorEastAsia" w:hAnsi="Arial" w:cstheme="majorBidi"/>
      <w:i/>
      <w:color w:val="00A9F3"/>
    </w:rPr>
  </w:style>
  <w:style w:type="character" w:customStyle="1" w:styleId="Kop7Char">
    <w:name w:val="Kop 7 Char"/>
    <w:basedOn w:val="Standaardalinea-lettertype"/>
    <w:link w:val="Kop7"/>
    <w:uiPriority w:val="1"/>
    <w:rsid w:val="00B93830"/>
    <w:rPr>
      <w:rFonts w:ascii="Arial" w:eastAsiaTheme="majorEastAsia" w:hAnsi="Arial" w:cstheme="majorBidi"/>
      <w:iCs/>
      <w:color w:val="00A9F3"/>
    </w:rPr>
  </w:style>
  <w:style w:type="character" w:customStyle="1" w:styleId="Kop8Char">
    <w:name w:val="Kop 8 Char"/>
    <w:basedOn w:val="Standaardalinea-lettertype"/>
    <w:link w:val="Kop8"/>
    <w:uiPriority w:val="1"/>
    <w:semiHidden/>
    <w:rsid w:val="00B93830"/>
    <w:rPr>
      <w:rFonts w:ascii="Arial" w:eastAsiaTheme="majorEastAsia" w:hAnsi="Arial" w:cstheme="majorBidi"/>
      <w:color w:val="00A9F3"/>
      <w:szCs w:val="21"/>
    </w:rPr>
  </w:style>
  <w:style w:type="character" w:customStyle="1" w:styleId="Kop9Char">
    <w:name w:val="Kop 9 Char"/>
    <w:basedOn w:val="Standaardalinea-lettertype"/>
    <w:link w:val="Kop9"/>
    <w:uiPriority w:val="1"/>
    <w:semiHidden/>
    <w:rsid w:val="00B93830"/>
    <w:rPr>
      <w:rFonts w:ascii="Arial" w:eastAsiaTheme="majorEastAsia" w:hAnsi="Arial" w:cstheme="majorBidi"/>
      <w:iCs/>
      <w:color w:val="00A9F3"/>
      <w:szCs w:val="21"/>
    </w:rPr>
  </w:style>
  <w:style w:type="paragraph" w:styleId="Kopvaninhoudsopgave">
    <w:name w:val="TOC Heading"/>
    <w:basedOn w:val="Kop2"/>
    <w:next w:val="Standaard"/>
    <w:uiPriority w:val="39"/>
    <w:unhideWhenUsed/>
    <w:rsid w:val="00B93830"/>
    <w:pPr>
      <w:keepLines/>
      <w:outlineLvl w:val="9"/>
    </w:pPr>
    <w:rPr>
      <w:rFonts w:eastAsiaTheme="majorEastAsia" w:cstheme="majorBidi"/>
      <w:bCs/>
    </w:rPr>
  </w:style>
  <w:style w:type="paragraph" w:styleId="Koptekst">
    <w:name w:val="header"/>
    <w:basedOn w:val="Standaard"/>
    <w:link w:val="KoptekstChar"/>
    <w:unhideWhenUsed/>
    <w:rsid w:val="00B93830"/>
    <w:pPr>
      <w:tabs>
        <w:tab w:val="center" w:pos="4513"/>
        <w:tab w:val="right" w:pos="9026"/>
      </w:tabs>
    </w:pPr>
  </w:style>
  <w:style w:type="character" w:customStyle="1" w:styleId="KoptekstChar">
    <w:name w:val="Koptekst Char"/>
    <w:basedOn w:val="Standaardalinea-lettertype"/>
    <w:link w:val="Koptekst"/>
    <w:rsid w:val="00B93830"/>
    <w:rPr>
      <w:rFonts w:ascii="Arial" w:hAnsi="Arial"/>
    </w:rPr>
  </w:style>
  <w:style w:type="paragraph" w:styleId="Lijstalinea">
    <w:name w:val="List Paragraph"/>
    <w:basedOn w:val="Standaard"/>
    <w:uiPriority w:val="34"/>
    <w:unhideWhenUsed/>
    <w:qFormat/>
    <w:rsid w:val="00B93830"/>
    <w:pPr>
      <w:contextualSpacing/>
    </w:pPr>
  </w:style>
  <w:style w:type="paragraph" w:customStyle="1" w:styleId="Ondertiteldocument">
    <w:name w:val="Ondertitel document"/>
    <w:basedOn w:val="Standaard"/>
    <w:next w:val="Standaard"/>
    <w:uiPriority w:val="2"/>
    <w:qFormat/>
    <w:rsid w:val="00B93830"/>
    <w:pPr>
      <w:spacing w:after="800" w:line="640" w:lineRule="atLeast"/>
    </w:pPr>
    <w:rPr>
      <w:color w:val="00A9F3"/>
      <w:sz w:val="48"/>
    </w:rPr>
  </w:style>
  <w:style w:type="table" w:styleId="Onopgemaaktetabel1">
    <w:name w:val="Plain Table 1"/>
    <w:basedOn w:val="Standaardtabel"/>
    <w:uiPriority w:val="41"/>
    <w:rsid w:val="00B93830"/>
    <w:pPr>
      <w:spacing w:line="280" w:lineRule="atLeast"/>
    </w:pPr>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B93830"/>
    <w:pPr>
      <w:spacing w:line="280" w:lineRule="atLeast"/>
    </w:pPr>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B93830"/>
    <w:pPr>
      <w:spacing w:line="280" w:lineRule="atLeast"/>
    </w:pPr>
    <w:rPr>
      <w:rFonts w:ascii="Arial" w:hAnsi="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B93830"/>
    <w:pPr>
      <w:spacing w:line="280" w:lineRule="atLeast"/>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B93830"/>
    <w:pPr>
      <w:spacing w:line="280" w:lineRule="atLeast"/>
    </w:pPr>
    <w:rPr>
      <w:rFonts w:ascii="Arial" w:hAnsi="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rsid w:val="00B93830"/>
    <w:pPr>
      <w:spacing w:line="280" w:lineRule="atLeast"/>
    </w:pPr>
    <w:rPr>
      <w:rFonts w:ascii="Arial" w:hAnsi="Ari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ijlKopvaninhoudsopgaveLatijnsArial30ptAangepastekl">
    <w:name w:val="Stijl Kop van inhoudsopgave + (Latijns) Arial 30 pt Aangepaste kl..."/>
    <w:basedOn w:val="Kopvaninhoudsopgave"/>
    <w:rsid w:val="00B93830"/>
  </w:style>
  <w:style w:type="numbering" w:customStyle="1" w:styleId="Stijl1">
    <w:name w:val="Stijl1"/>
    <w:uiPriority w:val="99"/>
    <w:rsid w:val="00B93830"/>
    <w:pPr>
      <w:numPr>
        <w:numId w:val="1"/>
      </w:numPr>
    </w:pPr>
  </w:style>
  <w:style w:type="table" w:styleId="Tabelraster">
    <w:name w:val="Table Grid"/>
    <w:basedOn w:val="Standaardtabel"/>
    <w:rsid w:val="00B93830"/>
    <w:pPr>
      <w:spacing w:line="28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B93830"/>
    <w:pPr>
      <w:spacing w:line="280" w:lineRule="atLeast"/>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ard"/>
    <w:next w:val="Standaard"/>
    <w:link w:val="TitelChar"/>
    <w:uiPriority w:val="10"/>
    <w:qFormat/>
    <w:rsid w:val="00B93830"/>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10"/>
    <w:rsid w:val="00B93830"/>
    <w:rPr>
      <w:rFonts w:ascii="Arial" w:eastAsiaTheme="majorEastAsia" w:hAnsi="Arial" w:cstheme="majorBidi"/>
      <w:color w:val="002C64"/>
      <w:spacing w:val="-10"/>
      <w:kern w:val="32"/>
      <w:sz w:val="60"/>
      <w:szCs w:val="56"/>
    </w:rPr>
  </w:style>
  <w:style w:type="paragraph" w:customStyle="1" w:styleId="Uitgelichtkader">
    <w:name w:val="Uitgelicht kader"/>
    <w:basedOn w:val="Standaard"/>
    <w:next w:val="Standaard"/>
    <w:uiPriority w:val="3"/>
    <w:qFormat/>
    <w:rsid w:val="00B93830"/>
    <w:pPr>
      <w:keepLines/>
      <w:pBdr>
        <w:top w:val="single" w:sz="6" w:space="10" w:color="101010"/>
        <w:left w:val="single" w:sz="6" w:space="12" w:color="101010"/>
        <w:bottom w:val="single" w:sz="6" w:space="10" w:color="101010"/>
        <w:right w:val="single" w:sz="6" w:space="12" w:color="101010"/>
      </w:pBdr>
      <w:spacing w:before="200" w:after="200" w:line="312" w:lineRule="auto"/>
    </w:pPr>
  </w:style>
  <w:style w:type="paragraph" w:customStyle="1" w:styleId="Uitgelichtgeel">
    <w:name w:val="Uitgelicht geel"/>
    <w:basedOn w:val="Uitgelichtkader"/>
    <w:next w:val="Standaard"/>
    <w:uiPriority w:val="3"/>
    <w:qFormat/>
    <w:rsid w:val="00B93830"/>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groen">
    <w:name w:val="Uitgelicht groen"/>
    <w:basedOn w:val="Uitgelichtkader"/>
    <w:next w:val="Standaard"/>
    <w:uiPriority w:val="3"/>
    <w:qFormat/>
    <w:rsid w:val="00B93830"/>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lichtblauw">
    <w:name w:val="Uitgelicht licht blauw"/>
    <w:basedOn w:val="Uitgelichtkader"/>
    <w:next w:val="Standaard"/>
    <w:uiPriority w:val="3"/>
    <w:qFormat/>
    <w:rsid w:val="00B93830"/>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middenblauw">
    <w:name w:val="Uitgelicht midden blauw"/>
    <w:basedOn w:val="Uitgelichtkader"/>
    <w:next w:val="Standaard"/>
    <w:uiPriority w:val="3"/>
    <w:qFormat/>
    <w:rsid w:val="00B93830"/>
    <w:pPr>
      <w:pBdr>
        <w:top w:val="single" w:sz="6" w:space="10" w:color="9BBDDE"/>
        <w:left w:val="single" w:sz="6" w:space="12" w:color="9BBDDE"/>
        <w:bottom w:val="single" w:sz="6" w:space="10" w:color="9BBDDE"/>
        <w:right w:val="single" w:sz="6" w:space="12" w:color="9BBDDE"/>
      </w:pBdr>
      <w:shd w:val="clear" w:color="auto" w:fill="9BBDDE"/>
    </w:pPr>
  </w:style>
  <w:style w:type="paragraph" w:customStyle="1" w:styleId="Uitgelichtoranje">
    <w:name w:val="Uitgelicht oranje"/>
    <w:basedOn w:val="Uitgelichtkader"/>
    <w:next w:val="Standaard"/>
    <w:uiPriority w:val="3"/>
    <w:qFormat/>
    <w:rsid w:val="00B93830"/>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paars">
    <w:name w:val="Uitgelicht paars"/>
    <w:basedOn w:val="Uitgelichtkader"/>
    <w:next w:val="Standaard"/>
    <w:uiPriority w:val="3"/>
    <w:qFormat/>
    <w:rsid w:val="00B93830"/>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rood">
    <w:name w:val="Uitgelicht rood"/>
    <w:basedOn w:val="Uitgelichtkader"/>
    <w:next w:val="Standaard"/>
    <w:uiPriority w:val="3"/>
    <w:qFormat/>
    <w:rsid w:val="00B93830"/>
    <w:pPr>
      <w:pBdr>
        <w:top w:val="single" w:sz="6" w:space="10" w:color="FF928C"/>
        <w:left w:val="single" w:sz="6" w:space="12" w:color="FF928C"/>
        <w:bottom w:val="single" w:sz="6" w:space="10" w:color="FF928C"/>
        <w:right w:val="single" w:sz="6" w:space="12" w:color="FF928C"/>
      </w:pBdr>
      <w:shd w:val="clear" w:color="auto" w:fill="FF928C"/>
    </w:pPr>
  </w:style>
  <w:style w:type="numbering" w:customStyle="1" w:styleId="VNGGenummerdekoppen2tm6">
    <w:name w:val="VNG Genummerde koppen 2 t/m 6"/>
    <w:uiPriority w:val="99"/>
    <w:rsid w:val="00B93830"/>
    <w:pPr>
      <w:numPr>
        <w:numId w:val="2"/>
      </w:numPr>
    </w:pPr>
  </w:style>
  <w:style w:type="numbering" w:customStyle="1" w:styleId="VNGGenummerdelijst">
    <w:name w:val="VNG Genummerde lijst"/>
    <w:uiPriority w:val="99"/>
    <w:rsid w:val="00B93830"/>
    <w:pPr>
      <w:numPr>
        <w:numId w:val="3"/>
      </w:numPr>
    </w:pPr>
  </w:style>
  <w:style w:type="numbering" w:customStyle="1" w:styleId="VNGOngenummerdelijst">
    <w:name w:val="VNG Ongenummerde lijst"/>
    <w:uiPriority w:val="99"/>
    <w:rsid w:val="00B93830"/>
    <w:pPr>
      <w:numPr>
        <w:numId w:val="4"/>
      </w:numPr>
    </w:pPr>
  </w:style>
  <w:style w:type="table" w:customStyle="1" w:styleId="VNGtabelgroen">
    <w:name w:val="VNG tabel groen"/>
    <w:basedOn w:val="Standaardtabel"/>
    <w:uiPriority w:val="99"/>
    <w:rsid w:val="00B93830"/>
    <w:pPr>
      <w:keepLines/>
      <w:suppressAutoHyphens/>
      <w:spacing w:after="20" w:line="240" w:lineRule="atLeast"/>
    </w:pPr>
    <w:rPr>
      <w:rFonts w:ascii="Arial" w:hAnsi="Arial"/>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geel">
    <w:name w:val="VNG tabel geel"/>
    <w:basedOn w:val="VNGtabelgroen"/>
    <w:uiPriority w:val="99"/>
    <w:rsid w:val="00B93830"/>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blStylePr w:type="firstRow">
      <w:rPr>
        <w:rFonts w:ascii="Arial" w:hAnsi="Arial"/>
        <w:b/>
        <w:color w:val="000000" w:themeColor="text1"/>
        <w:sz w:val="16"/>
      </w:rPr>
      <w:tblPr/>
      <w:trPr>
        <w:cantSplit w:val="0"/>
        <w:tblHeader/>
      </w:trPr>
      <w:tcPr>
        <w:shd w:val="clear" w:color="auto" w:fill="FCDE65"/>
      </w:tcPr>
    </w:tblStylePr>
  </w:style>
  <w:style w:type="table" w:customStyle="1" w:styleId="VNGtabellichtblauw">
    <w:name w:val="VNG tabel licht blauw"/>
    <w:basedOn w:val="VNGtabelgroen"/>
    <w:uiPriority w:val="99"/>
    <w:rsid w:val="00B93830"/>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blStylePr w:type="firstRow">
      <w:rPr>
        <w:rFonts w:ascii="Arial" w:hAnsi="Arial"/>
        <w:b/>
        <w:color w:val="auto"/>
        <w:sz w:val="16"/>
      </w:rPr>
      <w:tblPr/>
      <w:trPr>
        <w:cantSplit w:val="0"/>
        <w:tblHeader/>
      </w:trPr>
      <w:tcPr>
        <w:shd w:val="clear" w:color="auto" w:fill="B9E1F0"/>
      </w:tcPr>
    </w:tblStylePr>
  </w:style>
  <w:style w:type="table" w:customStyle="1" w:styleId="VNGtabelmiddenblauw">
    <w:name w:val="VNG tabel midden blauw"/>
    <w:basedOn w:val="VNGtabelgroen"/>
    <w:uiPriority w:val="99"/>
    <w:rsid w:val="00B93830"/>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blStylePr w:type="firstRow">
      <w:rPr>
        <w:rFonts w:ascii="Arial" w:hAnsi="Arial"/>
        <w:b/>
        <w:color w:val="auto"/>
        <w:sz w:val="16"/>
      </w:rPr>
      <w:tblPr/>
      <w:trPr>
        <w:cantSplit w:val="0"/>
        <w:tblHeader/>
      </w:trPr>
      <w:tcPr>
        <w:shd w:val="clear" w:color="auto" w:fill="9BBDDE"/>
      </w:tcPr>
    </w:tblStylePr>
  </w:style>
  <w:style w:type="table" w:customStyle="1" w:styleId="VNGtabeloranje">
    <w:name w:val="VNG tabel oranje"/>
    <w:basedOn w:val="VNGtabelgroen"/>
    <w:uiPriority w:val="99"/>
    <w:rsid w:val="00B93830"/>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paars">
    <w:name w:val="VNG tabel paars"/>
    <w:basedOn w:val="Standaardtabel"/>
    <w:uiPriority w:val="99"/>
    <w:rsid w:val="00B93830"/>
    <w:pPr>
      <w:keepLines/>
      <w:suppressAutoHyphens/>
      <w:spacing w:after="20" w:line="240" w:lineRule="atLeast"/>
      <w:textboxTightWrap w:val="allLines"/>
    </w:pPr>
    <w:rPr>
      <w:rFonts w:ascii="Arial" w:hAnsi="Arial"/>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table" w:customStyle="1" w:styleId="VNGtabelrood">
    <w:name w:val="VNG tabel rood"/>
    <w:basedOn w:val="VNGtabelgroen"/>
    <w:uiPriority w:val="99"/>
    <w:rsid w:val="00B93830"/>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blStylePr w:type="firstRow">
      <w:rPr>
        <w:rFonts w:ascii="Arial" w:hAnsi="Arial"/>
        <w:b/>
        <w:color w:val="auto"/>
        <w:sz w:val="16"/>
      </w:rPr>
      <w:tblPr/>
      <w:trPr>
        <w:cantSplit w:val="0"/>
        <w:tblHeader/>
      </w:trPr>
      <w:tcPr>
        <w:shd w:val="clear" w:color="auto" w:fill="FF928C"/>
      </w:tcPr>
    </w:tblStylePr>
  </w:style>
  <w:style w:type="character" w:styleId="Voetnootmarkering">
    <w:name w:val="footnote reference"/>
    <w:basedOn w:val="Standaardalinea-lettertype"/>
    <w:uiPriority w:val="99"/>
    <w:semiHidden/>
    <w:unhideWhenUsed/>
    <w:rsid w:val="00B93830"/>
    <w:rPr>
      <w:vertAlign w:val="superscript"/>
    </w:rPr>
  </w:style>
  <w:style w:type="paragraph" w:styleId="Voetnoottekst">
    <w:name w:val="footnote text"/>
    <w:basedOn w:val="Standaard"/>
    <w:link w:val="VoetnoottekstChar"/>
    <w:uiPriority w:val="99"/>
    <w:unhideWhenUsed/>
    <w:qFormat/>
    <w:rsid w:val="00B93830"/>
  </w:style>
  <w:style w:type="character" w:customStyle="1" w:styleId="VoetnoottekstChar">
    <w:name w:val="Voetnoottekst Char"/>
    <w:basedOn w:val="Standaardalinea-lettertype"/>
    <w:link w:val="Voetnoottekst"/>
    <w:uiPriority w:val="99"/>
    <w:rsid w:val="00B93830"/>
    <w:rPr>
      <w:rFonts w:ascii="Arial" w:hAnsi="Arial"/>
    </w:rPr>
  </w:style>
  <w:style w:type="paragraph" w:styleId="Voettekst">
    <w:name w:val="footer"/>
    <w:basedOn w:val="Standaard"/>
    <w:link w:val="VoettekstChar"/>
    <w:unhideWhenUsed/>
    <w:rsid w:val="00B93830"/>
    <w:pPr>
      <w:tabs>
        <w:tab w:val="center" w:pos="4513"/>
        <w:tab w:val="right" w:pos="9026"/>
      </w:tabs>
    </w:pPr>
  </w:style>
  <w:style w:type="character" w:customStyle="1" w:styleId="VoettekstChar">
    <w:name w:val="Voettekst Char"/>
    <w:basedOn w:val="Standaardalinea-lettertype"/>
    <w:link w:val="Voettekst"/>
    <w:rsid w:val="00B93830"/>
    <w:rPr>
      <w:rFonts w:ascii="Arial" w:hAnsi="Arial"/>
    </w:rPr>
  </w:style>
  <w:style w:type="paragraph" w:customStyle="1" w:styleId="Voettekstzwart">
    <w:name w:val="Voettekst zwart"/>
    <w:basedOn w:val="Standaard"/>
    <w:uiPriority w:val="4"/>
    <w:rsid w:val="00B93830"/>
    <w:pPr>
      <w:spacing w:after="250" w:line="180" w:lineRule="atLeast"/>
    </w:pPr>
    <w:rPr>
      <w:sz w:val="16"/>
      <w:lang w:val="fr-FR"/>
    </w:rPr>
  </w:style>
  <w:style w:type="paragraph" w:styleId="Geenafstand">
    <w:name w:val="No Spacing"/>
    <w:link w:val="GeenafstandChar"/>
    <w:uiPriority w:val="1"/>
    <w:qFormat/>
    <w:rsid w:val="00EA203C"/>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EA203C"/>
    <w:rPr>
      <w:rFonts w:asciiTheme="minorHAnsi" w:eastAsiaTheme="minorHAnsi" w:hAnsiTheme="minorHAnsi" w:cstheme="minorBidi"/>
      <w:sz w:val="22"/>
      <w:szCs w:val="22"/>
      <w:lang w:eastAsia="en-US"/>
    </w:rPr>
  </w:style>
  <w:style w:type="paragraph" w:styleId="Revisie">
    <w:name w:val="Revision"/>
    <w:hidden/>
    <w:uiPriority w:val="99"/>
    <w:semiHidden/>
    <w:rsid w:val="00672759"/>
    <w:rPr>
      <w:rFonts w:asciiTheme="minorHAnsi" w:eastAsiaTheme="minorHAnsi" w:hAnsiTheme="minorHAnsi" w:cstheme="minorBidi"/>
      <w:kern w:val="2"/>
      <w:sz w:val="24"/>
      <w:szCs w:val="24"/>
      <w:lang w:eastAsia="en-US"/>
      <w14:ligatures w14:val="standardContextual"/>
    </w:rPr>
  </w:style>
  <w:style w:type="character" w:styleId="Verwijzingopmerking">
    <w:name w:val="annotation reference"/>
    <w:basedOn w:val="Standaardalinea-lettertype"/>
    <w:semiHidden/>
    <w:unhideWhenUsed/>
    <w:rsid w:val="00CD5A27"/>
    <w:rPr>
      <w:sz w:val="16"/>
      <w:szCs w:val="16"/>
    </w:rPr>
  </w:style>
  <w:style w:type="paragraph" w:styleId="Tekstopmerking">
    <w:name w:val="annotation text"/>
    <w:basedOn w:val="Standaard"/>
    <w:link w:val="TekstopmerkingChar"/>
    <w:unhideWhenUsed/>
    <w:rsid w:val="00CD5A27"/>
    <w:rPr>
      <w:sz w:val="20"/>
      <w:szCs w:val="20"/>
    </w:rPr>
  </w:style>
  <w:style w:type="character" w:customStyle="1" w:styleId="TekstopmerkingChar">
    <w:name w:val="Tekst opmerking Char"/>
    <w:basedOn w:val="Standaardalinea-lettertype"/>
    <w:link w:val="Tekstopmerking"/>
    <w:rsid w:val="00CD5A27"/>
    <w:rPr>
      <w:rFonts w:asciiTheme="minorHAnsi" w:eastAsiaTheme="minorHAnsi" w:hAnsiTheme="minorHAnsi" w:cstheme="minorBidi"/>
      <w:kern w:val="2"/>
      <w:lang w:eastAsia="en-US"/>
      <w14:ligatures w14:val="standardContextual"/>
    </w:rPr>
  </w:style>
  <w:style w:type="paragraph" w:styleId="Onderwerpvanopmerking">
    <w:name w:val="annotation subject"/>
    <w:basedOn w:val="Tekstopmerking"/>
    <w:next w:val="Tekstopmerking"/>
    <w:link w:val="OnderwerpvanopmerkingChar"/>
    <w:semiHidden/>
    <w:unhideWhenUsed/>
    <w:rsid w:val="00CD5A27"/>
    <w:rPr>
      <w:b/>
      <w:bCs/>
    </w:rPr>
  </w:style>
  <w:style w:type="character" w:customStyle="1" w:styleId="OnderwerpvanopmerkingChar">
    <w:name w:val="Onderwerp van opmerking Char"/>
    <w:basedOn w:val="TekstopmerkingChar"/>
    <w:link w:val="Onderwerpvanopmerking"/>
    <w:semiHidden/>
    <w:rsid w:val="00CD5A27"/>
    <w:rPr>
      <w:rFonts w:asciiTheme="minorHAnsi" w:eastAsiaTheme="minorHAnsi" w:hAnsiTheme="minorHAnsi" w:cstheme="minorBidi"/>
      <w:b/>
      <w:bCs/>
      <w:kern w:val="2"/>
      <w:lang w:eastAsia="en-US"/>
      <w14:ligatures w14:val="standardContextual"/>
    </w:rPr>
  </w:style>
  <w:style w:type="character" w:styleId="Onopgelostemelding">
    <w:name w:val="Unresolved Mention"/>
    <w:basedOn w:val="Standaardalinea-lettertype"/>
    <w:uiPriority w:val="99"/>
    <w:semiHidden/>
    <w:unhideWhenUsed/>
    <w:rsid w:val="00574F5B"/>
    <w:rPr>
      <w:color w:val="605E5C"/>
      <w:shd w:val="clear" w:color="auto" w:fill="E1DFDD"/>
    </w:rPr>
  </w:style>
  <w:style w:type="paragraph" w:customStyle="1" w:styleId="pf0">
    <w:name w:val="pf0"/>
    <w:basedOn w:val="Standaard"/>
    <w:rsid w:val="001028C1"/>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1028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312156">
      <w:bodyDiv w:val="1"/>
      <w:marLeft w:val="0"/>
      <w:marRight w:val="0"/>
      <w:marTop w:val="0"/>
      <w:marBottom w:val="0"/>
      <w:divBdr>
        <w:top w:val="none" w:sz="0" w:space="0" w:color="auto"/>
        <w:left w:val="none" w:sz="0" w:space="0" w:color="auto"/>
        <w:bottom w:val="none" w:sz="0" w:space="0" w:color="auto"/>
        <w:right w:val="none" w:sz="0" w:space="0" w:color="auto"/>
      </w:divBdr>
    </w:div>
    <w:div w:id="859588208">
      <w:bodyDiv w:val="1"/>
      <w:marLeft w:val="0"/>
      <w:marRight w:val="0"/>
      <w:marTop w:val="0"/>
      <w:marBottom w:val="0"/>
      <w:divBdr>
        <w:top w:val="none" w:sz="0" w:space="0" w:color="auto"/>
        <w:left w:val="none" w:sz="0" w:space="0" w:color="auto"/>
        <w:bottom w:val="none" w:sz="0" w:space="0" w:color="auto"/>
        <w:right w:val="none" w:sz="0" w:space="0" w:color="auto"/>
      </w:divBdr>
    </w:div>
    <w:div w:id="1208487510">
      <w:bodyDiv w:val="1"/>
      <w:marLeft w:val="0"/>
      <w:marRight w:val="0"/>
      <w:marTop w:val="0"/>
      <w:marBottom w:val="0"/>
      <w:divBdr>
        <w:top w:val="none" w:sz="0" w:space="0" w:color="auto"/>
        <w:left w:val="none" w:sz="0" w:space="0" w:color="auto"/>
        <w:bottom w:val="none" w:sz="0" w:space="0" w:color="auto"/>
        <w:right w:val="none" w:sz="0" w:space="0" w:color="auto"/>
      </w:divBdr>
    </w:div>
    <w:div w:id="15686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s://www.vng.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Willemshof\VNG\VNG_leegsjabloon.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D43FC41C81E4458672496CC4376F7E" ma:contentTypeVersion="17" ma:contentTypeDescription="Een nieuw document maken." ma:contentTypeScope="" ma:versionID="4ae5dfd13c934a7c09d8f238ca4b9af0">
  <xsd:schema xmlns:xsd="http://www.w3.org/2001/XMLSchema" xmlns:xs="http://www.w3.org/2001/XMLSchema" xmlns:p="http://schemas.microsoft.com/office/2006/metadata/properties" xmlns:ns2="46f13ab7-f420-4d4d-aa04-1573c253073b" xmlns:ns3="38570855-c4d2-4323-b3fd-b0c93b84358b" targetNamespace="http://schemas.microsoft.com/office/2006/metadata/properties" ma:root="true" ma:fieldsID="b92243f506c13c72a55db124abd3a418" ns2:_="" ns3:_="">
    <xsd:import namespace="46f13ab7-f420-4d4d-aa04-1573c253073b"/>
    <xsd:import namespace="38570855-c4d2-4323-b3fd-b0c93b8435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13ab7-f420-4d4d-aa04-1573c253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70855-c4d2-4323-b3fd-b0c93b8435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16316f4-7d7d-4bbe-b21a-03516e18da2c}" ma:internalName="TaxCatchAll" ma:showField="CatchAllData" ma:web="38570855-c4d2-4323-b3fd-b0c93b8435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570855-c4d2-4323-b3fd-b0c93b84358b" xsi:nil="true"/>
    <lcf76f155ced4ddcb4097134ff3c332f xmlns="46f13ab7-f420-4d4d-aa04-1573c253073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D43FC41C81E4458672496CC4376F7E" ma:contentTypeVersion="17" ma:contentTypeDescription="Een nieuw document maken." ma:contentTypeScope="" ma:versionID="4ae5dfd13c934a7c09d8f238ca4b9af0">
  <xsd:schema xmlns:xsd="http://www.w3.org/2001/XMLSchema" xmlns:xs="http://www.w3.org/2001/XMLSchema" xmlns:p="http://schemas.microsoft.com/office/2006/metadata/properties" xmlns:ns2="46f13ab7-f420-4d4d-aa04-1573c253073b" xmlns:ns3="38570855-c4d2-4323-b3fd-b0c93b84358b" targetNamespace="http://schemas.microsoft.com/office/2006/metadata/properties" ma:root="true" ma:fieldsID="b92243f506c13c72a55db124abd3a418" ns2:_="" ns3:_="">
    <xsd:import namespace="46f13ab7-f420-4d4d-aa04-1573c253073b"/>
    <xsd:import namespace="38570855-c4d2-4323-b3fd-b0c93b8435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13ab7-f420-4d4d-aa04-1573c2530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70855-c4d2-4323-b3fd-b0c93b8435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16316f4-7d7d-4bbe-b21a-03516e18da2c}" ma:internalName="TaxCatchAll" ma:showField="CatchAllData" ma:web="38570855-c4d2-4323-b3fd-b0c93b8435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AAA7-5387-41A8-A537-7C4A1E275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13ab7-f420-4d4d-aa04-1573c253073b"/>
    <ds:schemaRef ds:uri="38570855-c4d2-4323-b3fd-b0c93b843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8484F8-411E-4556-B89E-7EF2EEA98DC2}">
  <ds:schemaRefs>
    <ds:schemaRef ds:uri="http://schemas.microsoft.com/office/2006/metadata/properties"/>
    <ds:schemaRef ds:uri="http://schemas.microsoft.com/office/infopath/2007/PartnerControls"/>
    <ds:schemaRef ds:uri="38570855-c4d2-4323-b3fd-b0c93b84358b"/>
    <ds:schemaRef ds:uri="46f13ab7-f420-4d4d-aa04-1573c253073b"/>
  </ds:schemaRefs>
</ds:datastoreItem>
</file>

<file path=customXml/itemProps3.xml><?xml version="1.0" encoding="utf-8"?>
<ds:datastoreItem xmlns:ds="http://schemas.openxmlformats.org/officeDocument/2006/customXml" ds:itemID="{0F53925F-D8DA-417E-8D64-AF62C6AC6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13ab7-f420-4d4d-aa04-1573c253073b"/>
    <ds:schemaRef ds:uri="38570855-c4d2-4323-b3fd-b0c93b843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53867-5670-4D5D-9504-DA5A99AF4DD0}">
  <ds:schemaRefs>
    <ds:schemaRef ds:uri="http://schemas.microsoft.com/sharepoint/v3/contenttype/forms"/>
  </ds:schemaRefs>
</ds:datastoreItem>
</file>

<file path=customXml/itemProps5.xml><?xml version="1.0" encoding="utf-8"?>
<ds:datastoreItem xmlns:ds="http://schemas.openxmlformats.org/officeDocument/2006/customXml" ds:itemID="{72FDE68F-0EC8-504D-9C6F-2472B98F2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VNG_leegsjabloon</Template>
  <TotalTime>99</TotalTime>
  <Pages>9</Pages>
  <Words>3566</Words>
  <Characters>19616</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VNG leeg</vt:lpstr>
    </vt:vector>
  </TitlesOfParts>
  <Company/>
  <LinksUpToDate>false</LinksUpToDate>
  <CharactersWithSpaces>23136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VNG leeg</dc:title>
  <dc:subject/>
  <dc:creator>Dirk Konings</dc:creator>
  <cp:keywords/>
  <cp:lastModifiedBy>Jurien Korzelius</cp:lastModifiedBy>
  <cp:revision>61</cp:revision>
  <cp:lastPrinted>2026-01-05T18:53:00Z</cp:lastPrinted>
  <dcterms:created xsi:type="dcterms:W3CDTF">2026-03-10T06:21:00Z</dcterms:created>
  <dcterms:modified xsi:type="dcterms:W3CDTF">2026-07-15T13:20:00Z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0x010100F5D43FC41C81E4458672496CC4376F7E</vt:lpwstr>
  </property>
  <property fmtid="{D5CDD505-2E9C-101B-9397-08002B2CF9AE}" pid="3" name="MediaServiceImageTags">
    <vt:lpwstr/>
  </property>
</Properties>
</file>